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1E1" w:rsidRDefault="007971E1" w:rsidP="007971E1">
      <w:pPr>
        <w:rPr>
          <w:lang w:eastAsia="en-US"/>
        </w:rPr>
      </w:pPr>
    </w:p>
    <w:p w:rsidR="007971E1" w:rsidRDefault="007971E1" w:rsidP="007971E1">
      <w:pPr>
        <w:rPr>
          <w:lang w:eastAsia="en-US"/>
        </w:rPr>
      </w:pPr>
    </w:p>
    <w:p w:rsidR="007971E1" w:rsidRDefault="007971E1" w:rsidP="007971E1">
      <w:pPr>
        <w:outlineLvl w:val="0"/>
      </w:pPr>
      <w:r>
        <w:rPr>
          <w:b/>
          <w:bCs/>
        </w:rPr>
        <w:t>Från:</w:t>
      </w:r>
      <w:r>
        <w:t xml:space="preserve"> Christine Grahn [</w:t>
      </w:r>
      <w:hyperlink r:id="rId9" w:history="1">
        <w:r>
          <w:rPr>
            <w:rStyle w:val="Hyperlnk"/>
          </w:rPr>
          <w:t>mailto:cgrahn@fb.com</w:t>
        </w:r>
      </w:hyperlink>
      <w:r>
        <w:t xml:space="preserve">] </w:t>
      </w:r>
      <w:r>
        <w:br/>
      </w:r>
      <w:r>
        <w:rPr>
          <w:b/>
          <w:bCs/>
        </w:rPr>
        <w:t>Skickat:</w:t>
      </w:r>
      <w:r>
        <w:t xml:space="preserve"> den 11 april 2018 10:52</w:t>
      </w:r>
      <w:r>
        <w:br/>
      </w:r>
      <w:r>
        <w:rPr>
          <w:b/>
          <w:bCs/>
        </w:rPr>
        <w:t>Till:</w:t>
      </w:r>
      <w:r>
        <w:t xml:space="preserve"> Elin Almqvist &lt;</w:t>
      </w:r>
      <w:hyperlink r:id="rId10" w:history="1">
        <w:r>
          <w:rPr>
            <w:rStyle w:val="Hyperlnk"/>
          </w:rPr>
          <w:t>elin.almqvist@regeringskansliet.se</w:t>
        </w:r>
      </w:hyperlink>
      <w:r>
        <w:t>&gt;</w:t>
      </w:r>
      <w:r>
        <w:br/>
      </w:r>
      <w:r>
        <w:rPr>
          <w:b/>
          <w:bCs/>
        </w:rPr>
        <w:t>Kopia:</w:t>
      </w:r>
      <w:r>
        <w:t xml:space="preserve"> Alexandra Wessman &lt;</w:t>
      </w:r>
      <w:hyperlink r:id="rId11" w:history="1">
        <w:r>
          <w:rPr>
            <w:rStyle w:val="Hyperlnk"/>
          </w:rPr>
          <w:t>alexandra.wessman@regeringskansliet.se</w:t>
        </w:r>
      </w:hyperlink>
      <w:r>
        <w:t>&gt;</w:t>
      </w:r>
      <w:r>
        <w:br/>
      </w:r>
      <w:r>
        <w:rPr>
          <w:b/>
          <w:bCs/>
        </w:rPr>
        <w:t>Ämne:</w:t>
      </w:r>
      <w:r>
        <w:t xml:space="preserve"> Re: Inbjudan till möte den 13 april</w:t>
      </w:r>
    </w:p>
    <w:p w:rsidR="007971E1" w:rsidRDefault="007971E1" w:rsidP="007971E1"/>
    <w:p w:rsidR="007971E1" w:rsidRDefault="007971E1" w:rsidP="007971E1">
      <w:pPr>
        <w:spacing w:after="240"/>
      </w:pPr>
      <w:r>
        <w:t xml:space="preserve">Hej Elin, </w:t>
      </w:r>
      <w:r>
        <w:br/>
      </w:r>
      <w:r>
        <w:br/>
        <w:t xml:space="preserve">Tack för inbjudan till mötet den 13 april. </w:t>
      </w:r>
      <w:r>
        <w:br/>
      </w:r>
      <w:r>
        <w:br/>
        <w:t xml:space="preserve">Facebook är en plattform för mer än 2 miljarder människor av vittskilda bakgrunder och åsikter. Att säkerställa att alla dessa människor upplever att Facebook är en trygg miljö där de vill och vågar göra sin röst hörd är en av våra viktigaste uppgifter. Vi arbetar ständigt med att säkerställa att våra regler, och tillämpningen av dem, utvecklas i takt med omvärlden. En viktig del i det arbetet är att ha en nära kontakt med företrädare på olika nivå i alla de länder där dessa drygt 2 miljarder människor finns, inklusive Sverige. Balansen mellan yttrandefrihet och hat och hot på nätet, våra processer för att hantera detta innehåll inklusive bemanning, liksom vårt arbete kopplat till Kommissionens Code of Conduct är sådant vi gärna svarar på frågor kring. </w:t>
      </w:r>
      <w:r>
        <w:br/>
      </w:r>
      <w:r>
        <w:br/>
        <w:t>Givet vikten av dessa frågor vill vi dock ge Ministern möjlighet att tala med våra experter. Vi vill också kunna tala helt öppet med Ministern om vårt arbete, något som kräver en viss nivå av förtrolighet för att undvika att aktörer med ont uppsåt ges insikt i våra system för att de läst om dem i media.</w:t>
      </w:r>
      <w:r>
        <w:rPr>
          <w:b/>
          <w:bCs/>
        </w:rPr>
        <w:t xml:space="preserve"> </w:t>
      </w:r>
      <w:r>
        <w:br/>
      </w:r>
      <w:r>
        <w:br/>
        <w:t>Det möte som vi nu fått inbjudan till bedömer vi därför inte vara rätt forum. Som jag tror framkom när du kontaktade mig efter den första artikeln i Expressen som nämnde att vi skulle få en inbjudan till mötet, ställde jag mig något frågande till upplägget,</w:t>
      </w:r>
      <w:r>
        <w:rPr>
          <w:b/>
          <w:bCs/>
        </w:rPr>
        <w:t xml:space="preserve"> </w:t>
      </w:r>
      <w:r>
        <w:t xml:space="preserve">inte minst då Expressen / TU kunde uppfattas som drivande bakom mötet (även om vi som sagt gärna talar om dessa frågor). Den tveksamheten har tyvärr förstärkts av den senaste veckornas medierapportering, då vi fått detaljer kring agenda, förväntningar och nu senast ytterligare deltagare kommunicerade via media - till del till och med innan det att vi fått inbjudan. </w:t>
      </w:r>
      <w:r>
        <w:br/>
      </w:r>
      <w:r>
        <w:br/>
        <w:t xml:space="preserve">Digitaliseringsministern, som ju också står värd för mötet på fredag, besöker dock Facebooks huvudkontor i Dublin idag, och träffar just dessa experter. Vi kommer under dagen också att ha mer tid att djupdyka i dessa komplexa frågor. Vi hoppas att regeringen på så sätt får svar på de frågor som väckts, därtill på en betydligt högre detaljnivå än vad som skulle bli fallet på ett möte där också Google, TU och Expressen är tänkta att närvara. Även Justitieministern är självfallet varmt välkommen till både Dublin and Menlo Park för motsvarande samtal om det är av intresse och om frågor kvarstår efter dagens ministerbesök. </w:t>
      </w:r>
    </w:p>
    <w:p w:rsidR="007971E1" w:rsidRDefault="007971E1" w:rsidP="007971E1">
      <w:pPr>
        <w:rPr>
          <w:lang w:eastAsia="en-US"/>
        </w:rPr>
      </w:pPr>
      <w:r>
        <w:rPr>
          <w:lang w:eastAsia="en-US"/>
        </w:rPr>
        <w:t>Vänliga hälsningar</w:t>
      </w:r>
    </w:p>
    <w:p w:rsidR="007971E1" w:rsidRDefault="007971E1" w:rsidP="007971E1">
      <w:pPr>
        <w:rPr>
          <w:lang w:eastAsia="en-US"/>
        </w:rPr>
      </w:pPr>
      <w:r>
        <w:rPr>
          <w:lang w:eastAsia="en-US"/>
        </w:rPr>
        <w:t>Christine</w:t>
      </w:r>
    </w:p>
    <w:p w:rsidR="007971E1" w:rsidRDefault="007971E1" w:rsidP="007971E1">
      <w:pPr>
        <w:rPr>
          <w:lang w:eastAsia="en-US"/>
        </w:rPr>
      </w:pPr>
    </w:p>
    <w:p w:rsidR="007971E1" w:rsidRDefault="007971E1" w:rsidP="007971E1">
      <w:pPr>
        <w:outlineLvl w:val="0"/>
        <w:rPr>
          <w:color w:val="000000"/>
          <w:sz w:val="24"/>
          <w:szCs w:val="24"/>
        </w:rPr>
      </w:pPr>
      <w:r>
        <w:rPr>
          <w:b/>
          <w:bCs/>
          <w:color w:val="000000"/>
          <w:sz w:val="24"/>
          <w:szCs w:val="24"/>
        </w:rPr>
        <w:t xml:space="preserve">Från: </w:t>
      </w:r>
      <w:r>
        <w:rPr>
          <w:color w:val="000000"/>
          <w:sz w:val="24"/>
          <w:szCs w:val="24"/>
        </w:rPr>
        <w:t>Alexandra Wessman &lt;</w:t>
      </w:r>
      <w:hyperlink r:id="rId12" w:history="1">
        <w:r>
          <w:rPr>
            <w:rStyle w:val="Hyperlnk"/>
            <w:sz w:val="24"/>
            <w:szCs w:val="24"/>
          </w:rPr>
          <w:t>alexandra.wessman@regeringskansliet.se</w:t>
        </w:r>
      </w:hyperlink>
      <w:r>
        <w:rPr>
          <w:color w:val="000000"/>
          <w:sz w:val="24"/>
          <w:szCs w:val="24"/>
        </w:rPr>
        <w:t>&gt;</w:t>
      </w:r>
      <w:r>
        <w:rPr>
          <w:color w:val="000000"/>
          <w:sz w:val="24"/>
          <w:szCs w:val="24"/>
        </w:rPr>
        <w:br/>
      </w:r>
      <w:r>
        <w:rPr>
          <w:b/>
          <w:bCs/>
          <w:color w:val="000000"/>
          <w:sz w:val="24"/>
          <w:szCs w:val="24"/>
        </w:rPr>
        <w:t xml:space="preserve">Datum: </w:t>
      </w:r>
      <w:r>
        <w:rPr>
          <w:color w:val="000000"/>
          <w:sz w:val="24"/>
          <w:szCs w:val="24"/>
        </w:rPr>
        <w:t>tisdag 27 mars 2018 16:16</w:t>
      </w:r>
      <w:r>
        <w:rPr>
          <w:color w:val="000000"/>
          <w:sz w:val="24"/>
          <w:szCs w:val="24"/>
        </w:rPr>
        <w:br/>
      </w:r>
      <w:r>
        <w:rPr>
          <w:b/>
          <w:bCs/>
          <w:color w:val="000000"/>
          <w:sz w:val="24"/>
          <w:szCs w:val="24"/>
        </w:rPr>
        <w:t xml:space="preserve">Till: </w:t>
      </w:r>
      <w:r>
        <w:rPr>
          <w:color w:val="000000"/>
          <w:sz w:val="24"/>
          <w:szCs w:val="24"/>
        </w:rPr>
        <w:t>"</w:t>
      </w:r>
      <w:hyperlink r:id="rId13" w:history="1">
        <w:r>
          <w:rPr>
            <w:rStyle w:val="Hyperlnk"/>
            <w:sz w:val="24"/>
            <w:szCs w:val="24"/>
          </w:rPr>
          <w:t>lblom@google.com</w:t>
        </w:r>
      </w:hyperlink>
      <w:r>
        <w:rPr>
          <w:color w:val="000000"/>
          <w:sz w:val="24"/>
          <w:szCs w:val="24"/>
        </w:rPr>
        <w:t>" &lt;</w:t>
      </w:r>
      <w:hyperlink r:id="rId14" w:history="1">
        <w:r>
          <w:rPr>
            <w:rStyle w:val="Hyperlnk"/>
            <w:sz w:val="24"/>
            <w:szCs w:val="24"/>
          </w:rPr>
          <w:t>lblom@google.com</w:t>
        </w:r>
      </w:hyperlink>
      <w:r>
        <w:rPr>
          <w:color w:val="000000"/>
          <w:sz w:val="24"/>
          <w:szCs w:val="24"/>
        </w:rPr>
        <w:t>&gt;, Christine Grahn &lt;</w:t>
      </w:r>
      <w:hyperlink r:id="rId15" w:history="1">
        <w:r>
          <w:rPr>
            <w:rStyle w:val="Hyperlnk"/>
            <w:sz w:val="24"/>
            <w:szCs w:val="24"/>
          </w:rPr>
          <w:t>cgrahn@fb.com</w:t>
        </w:r>
      </w:hyperlink>
      <w:r>
        <w:rPr>
          <w:color w:val="000000"/>
          <w:sz w:val="24"/>
          <w:szCs w:val="24"/>
        </w:rPr>
        <w:t>&gt;, "</w:t>
      </w:r>
      <w:hyperlink r:id="rId16" w:history="1">
        <w:r>
          <w:rPr>
            <w:rStyle w:val="Hyperlnk"/>
            <w:sz w:val="24"/>
            <w:szCs w:val="24"/>
          </w:rPr>
          <w:t>jeanette.gustafsdotter@tu.se</w:t>
        </w:r>
      </w:hyperlink>
      <w:r>
        <w:rPr>
          <w:color w:val="000000"/>
          <w:sz w:val="24"/>
          <w:szCs w:val="24"/>
        </w:rPr>
        <w:t>" &lt;</w:t>
      </w:r>
      <w:hyperlink r:id="rId17" w:history="1">
        <w:r>
          <w:rPr>
            <w:rStyle w:val="Hyperlnk"/>
            <w:sz w:val="24"/>
            <w:szCs w:val="24"/>
          </w:rPr>
          <w:t>jeanette.gustafsdotter@tu.se</w:t>
        </w:r>
      </w:hyperlink>
      <w:r>
        <w:rPr>
          <w:color w:val="000000"/>
          <w:sz w:val="24"/>
          <w:szCs w:val="24"/>
        </w:rPr>
        <w:t>&gt;</w:t>
      </w:r>
      <w:r>
        <w:rPr>
          <w:color w:val="000000"/>
          <w:sz w:val="24"/>
          <w:szCs w:val="24"/>
        </w:rPr>
        <w:br/>
      </w:r>
      <w:r>
        <w:rPr>
          <w:b/>
          <w:bCs/>
          <w:color w:val="000000"/>
          <w:sz w:val="24"/>
          <w:szCs w:val="24"/>
        </w:rPr>
        <w:t xml:space="preserve">Kopia: </w:t>
      </w:r>
      <w:r>
        <w:rPr>
          <w:color w:val="000000"/>
          <w:sz w:val="24"/>
          <w:szCs w:val="24"/>
        </w:rPr>
        <w:t>Elin Almqvist &lt;</w:t>
      </w:r>
      <w:hyperlink r:id="rId18" w:history="1">
        <w:r>
          <w:rPr>
            <w:rStyle w:val="Hyperlnk"/>
            <w:sz w:val="24"/>
            <w:szCs w:val="24"/>
          </w:rPr>
          <w:t>elin.almqvist@regeringskansliet.se</w:t>
        </w:r>
      </w:hyperlink>
      <w:r>
        <w:rPr>
          <w:color w:val="000000"/>
          <w:sz w:val="24"/>
          <w:szCs w:val="24"/>
        </w:rPr>
        <w:t>&gt;, Ylva Nilsson &lt;</w:t>
      </w:r>
      <w:hyperlink r:id="rId19" w:history="1">
        <w:r>
          <w:rPr>
            <w:rStyle w:val="Hyperlnk"/>
            <w:sz w:val="24"/>
            <w:szCs w:val="24"/>
          </w:rPr>
          <w:t>ylva.nilsson@regeringskansliet.se</w:t>
        </w:r>
      </w:hyperlink>
      <w:r>
        <w:rPr>
          <w:color w:val="000000"/>
          <w:sz w:val="24"/>
          <w:szCs w:val="24"/>
        </w:rPr>
        <w:t xml:space="preserve">&gt;, Mikael Ljungblom </w:t>
      </w:r>
      <w:r>
        <w:rPr>
          <w:color w:val="000000"/>
          <w:sz w:val="24"/>
          <w:szCs w:val="24"/>
        </w:rPr>
        <w:lastRenderedPageBreak/>
        <w:t>&lt;</w:t>
      </w:r>
      <w:hyperlink r:id="rId20" w:history="1">
        <w:r>
          <w:rPr>
            <w:rStyle w:val="Hyperlnk"/>
            <w:sz w:val="24"/>
            <w:szCs w:val="24"/>
          </w:rPr>
          <w:t>mikael.ljungblom@regeringskansliet.se</w:t>
        </w:r>
      </w:hyperlink>
      <w:r>
        <w:rPr>
          <w:color w:val="000000"/>
          <w:sz w:val="24"/>
          <w:szCs w:val="24"/>
        </w:rPr>
        <w:t>&gt;</w:t>
      </w:r>
      <w:r>
        <w:rPr>
          <w:color w:val="000000"/>
          <w:sz w:val="24"/>
          <w:szCs w:val="24"/>
        </w:rPr>
        <w:br/>
      </w:r>
      <w:r>
        <w:rPr>
          <w:b/>
          <w:bCs/>
          <w:color w:val="000000"/>
          <w:sz w:val="24"/>
          <w:szCs w:val="24"/>
        </w:rPr>
        <w:t xml:space="preserve">Ämne: </w:t>
      </w:r>
      <w:r>
        <w:rPr>
          <w:color w:val="000000"/>
          <w:sz w:val="24"/>
          <w:szCs w:val="24"/>
        </w:rPr>
        <w:t xml:space="preserve">Inbjudan till möte den 13 april </w:t>
      </w:r>
    </w:p>
    <w:p w:rsidR="007971E1" w:rsidRDefault="007971E1" w:rsidP="007971E1"/>
    <w:p w:rsidR="007971E1" w:rsidRDefault="007971E1" w:rsidP="007971E1">
      <w:bookmarkStart w:id="0" w:name="_MailOriginalBody"/>
      <w:r>
        <w:t>Hej och välkomna till möte med statsråden Morgan Johansson och Peter Eriksson.</w:t>
      </w:r>
    </w:p>
    <w:p w:rsidR="007971E1" w:rsidRDefault="007971E1" w:rsidP="007971E1">
      <w:r>
        <w:t> </w:t>
      </w:r>
    </w:p>
    <w:p w:rsidR="007971E1" w:rsidRDefault="007971E1" w:rsidP="007971E1">
      <w:r>
        <w:t>Dagordning bifogas.</w:t>
      </w:r>
    </w:p>
    <w:p w:rsidR="007971E1" w:rsidRDefault="007971E1" w:rsidP="007971E1">
      <w:r>
        <w:t> </w:t>
      </w:r>
    </w:p>
    <w:p w:rsidR="007971E1" w:rsidRDefault="007971E1" w:rsidP="007971E1">
      <w:pPr>
        <w:overflowPunct w:val="0"/>
        <w:autoSpaceDE w:val="0"/>
        <w:autoSpaceDN w:val="0"/>
        <w:spacing w:line="240" w:lineRule="atLeast"/>
      </w:pPr>
      <w:r>
        <w:t>Datum och tid:                 Fredagen den 13 april kl. 12.30 till kl. 14.00</w:t>
      </w:r>
    </w:p>
    <w:p w:rsidR="007971E1" w:rsidRDefault="007971E1" w:rsidP="007971E1">
      <w:pPr>
        <w:overflowPunct w:val="0"/>
        <w:autoSpaceDE w:val="0"/>
        <w:autoSpaceDN w:val="0"/>
        <w:spacing w:line="240" w:lineRule="atLeast"/>
      </w:pPr>
      <w:r>
        <w:t> </w:t>
      </w:r>
    </w:p>
    <w:p w:rsidR="007971E1" w:rsidRDefault="007971E1" w:rsidP="007971E1">
      <w:pPr>
        <w:overflowPunct w:val="0"/>
        <w:autoSpaceDE w:val="0"/>
        <w:autoSpaceDN w:val="0"/>
        <w:spacing w:line="240" w:lineRule="atLeast"/>
      </w:pPr>
      <w:r>
        <w:t>Plats:                                  Rosenbad, Blå rummet</w:t>
      </w:r>
    </w:p>
    <w:p w:rsidR="007971E1" w:rsidRDefault="007971E1" w:rsidP="007971E1">
      <w:pPr>
        <w:overflowPunct w:val="0"/>
        <w:autoSpaceDE w:val="0"/>
        <w:autoSpaceDN w:val="0"/>
        <w:spacing w:line="240" w:lineRule="atLeast"/>
      </w:pPr>
      <w:r>
        <w:t> </w:t>
      </w:r>
    </w:p>
    <w:p w:rsidR="007971E1" w:rsidRDefault="007971E1" w:rsidP="007971E1">
      <w:pPr>
        <w:overflowPunct w:val="0"/>
        <w:autoSpaceDE w:val="0"/>
        <w:autoSpaceDN w:val="0"/>
        <w:spacing w:line="240" w:lineRule="atLeast"/>
      </w:pPr>
      <w:r>
        <w:t>Mötet kommer att hållas på engelska.</w:t>
      </w:r>
    </w:p>
    <w:p w:rsidR="007971E1" w:rsidRDefault="007971E1" w:rsidP="007971E1">
      <w:r>
        <w:rPr>
          <w:color w:val="1F497D"/>
        </w:rPr>
        <w:t> </w:t>
      </w:r>
    </w:p>
    <w:p w:rsidR="007971E1" w:rsidRDefault="007971E1" w:rsidP="007971E1">
      <w:r>
        <w:t xml:space="preserve">Vid frågor gällande mötet går det bra att kontakta Elin Almqvist på +46-702 44 01 22 </w:t>
      </w:r>
    </w:p>
    <w:p w:rsidR="007971E1" w:rsidRDefault="007971E1" w:rsidP="007971E1">
      <w:r>
        <w:t> </w:t>
      </w:r>
    </w:p>
    <w:p w:rsidR="007971E1" w:rsidRDefault="007971E1" w:rsidP="007971E1">
      <w:pPr>
        <w:keepNext/>
        <w:autoSpaceDE w:val="0"/>
        <w:autoSpaceDN w:val="0"/>
      </w:pPr>
      <w:r>
        <w:t xml:space="preserve">OSA: senast onsdagen den 11 april kl. 12.00 till </w:t>
      </w:r>
      <w:hyperlink r:id="rId21" w:history="1">
        <w:r>
          <w:rPr>
            <w:rStyle w:val="Hyperlnk"/>
          </w:rPr>
          <w:t>alexandra.wessman@regeringskansliet.se</w:t>
        </w:r>
      </w:hyperlink>
      <w:r>
        <w:t xml:space="preserve"> </w:t>
      </w:r>
    </w:p>
    <w:p w:rsidR="007971E1" w:rsidRDefault="007971E1" w:rsidP="007971E1">
      <w:pPr>
        <w:keepNext/>
        <w:autoSpaceDE w:val="0"/>
        <w:autoSpaceDN w:val="0"/>
      </w:pPr>
      <w:r>
        <w:t xml:space="preserve">Vänligen medtag pass eller ID. </w:t>
      </w:r>
    </w:p>
    <w:p w:rsidR="007971E1" w:rsidRDefault="007971E1" w:rsidP="007971E1">
      <w:r>
        <w:t> </w:t>
      </w:r>
    </w:p>
    <w:p w:rsidR="007971E1" w:rsidRDefault="007971E1" w:rsidP="007971E1">
      <w:r>
        <w:t>Vänligen,</w:t>
      </w:r>
    </w:p>
    <w:p w:rsidR="007971E1" w:rsidRDefault="007971E1" w:rsidP="007971E1">
      <w:r>
        <w:t>Alexandra Wessman</w:t>
      </w:r>
    </w:p>
    <w:p w:rsidR="007971E1" w:rsidRDefault="007971E1" w:rsidP="007971E1">
      <w:r>
        <w:t>Assistent till justitie- och inrikesminister Morgan Johansson</w:t>
      </w:r>
    </w:p>
    <w:p w:rsidR="007971E1" w:rsidRDefault="007971E1" w:rsidP="007971E1">
      <w:r>
        <w:t> </w:t>
      </w:r>
    </w:p>
    <w:p w:rsidR="007971E1" w:rsidRDefault="007971E1" w:rsidP="007971E1">
      <w:r>
        <w:t> </w:t>
      </w:r>
      <w:bookmarkEnd w:id="0"/>
    </w:p>
    <w:p w:rsidR="00CF717A" w:rsidRPr="00CF717A" w:rsidRDefault="00CF717A" w:rsidP="00CF717A">
      <w:bookmarkStart w:id="1" w:name="_GoBack"/>
      <w:bookmarkEnd w:id="1"/>
    </w:p>
    <w:sectPr w:rsidR="00CF717A" w:rsidRPr="00CF717A" w:rsidSect="0093335A">
      <w:pgSz w:w="11906" w:h="16838" w:code="9"/>
      <w:pgMar w:top="1418" w:right="1418" w:bottom="1418" w:left="1418" w:header="34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71E1" w:rsidRDefault="007971E1" w:rsidP="00A87A54">
      <w:r>
        <w:separator/>
      </w:r>
    </w:p>
  </w:endnote>
  <w:endnote w:type="continuationSeparator" w:id="0">
    <w:p w:rsidR="007971E1" w:rsidRDefault="007971E1" w:rsidP="00A87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71E1" w:rsidRDefault="007971E1" w:rsidP="00A87A54">
      <w:r>
        <w:separator/>
      </w:r>
    </w:p>
  </w:footnote>
  <w:footnote w:type="continuationSeparator" w:id="0">
    <w:p w:rsidR="007971E1" w:rsidRDefault="007971E1" w:rsidP="00A87A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E"/>
    <w:multiLevelType w:val="singleLevel"/>
    <w:tmpl w:val="D6C6E7A4"/>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D808478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48BCAF8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53B47DC8"/>
    <w:lvl w:ilvl="0">
      <w:start w:val="1"/>
      <w:numFmt w:val="bullet"/>
      <w:lvlText w:val="•"/>
      <w:lvlJc w:val="left"/>
      <w:pPr>
        <w:ind w:left="644" w:hanging="360"/>
      </w:pPr>
      <w:rPr>
        <w:rFonts w:ascii="Garamond" w:hAnsi="Garamond" w:hint="default"/>
      </w:rPr>
    </w:lvl>
  </w:abstractNum>
  <w:abstractNum w:abstractNumId="4" w15:restartNumberingAfterBreak="0">
    <w:nsid w:val="FFFFFF88"/>
    <w:multiLevelType w:val="singleLevel"/>
    <w:tmpl w:val="29E6E964"/>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7D0CD2A6"/>
    <w:lvl w:ilvl="0">
      <w:start w:val="1"/>
      <w:numFmt w:val="bullet"/>
      <w:lvlText w:val="•"/>
      <w:lvlJc w:val="left"/>
      <w:pPr>
        <w:ind w:left="360" w:hanging="360"/>
      </w:pPr>
      <w:rPr>
        <w:rFonts w:ascii="Garamond" w:hAnsi="Garamond" w:hint="default"/>
      </w:rPr>
    </w:lvl>
  </w:abstractNum>
  <w:abstractNum w:abstractNumId="6" w15:restartNumberingAfterBreak="0">
    <w:nsid w:val="01222A43"/>
    <w:multiLevelType w:val="multilevel"/>
    <w:tmpl w:val="186C6512"/>
    <w:styleLink w:val="Strecklistan"/>
    <w:lvl w:ilvl="0">
      <w:start w:val="1"/>
      <w:numFmt w:val="bullet"/>
      <w:pStyle w:val="Strecklista"/>
      <w:lvlText w:val="−"/>
      <w:lvlJc w:val="left"/>
      <w:pPr>
        <w:tabs>
          <w:tab w:val="num" w:pos="425"/>
        </w:tabs>
        <w:ind w:left="425" w:hanging="425"/>
      </w:pPr>
      <w:rPr>
        <w:rFonts w:ascii="Garamond" w:hAnsi="Garamond" w:hint="default"/>
      </w:rPr>
    </w:lvl>
    <w:lvl w:ilvl="1">
      <w:start w:val="1"/>
      <w:numFmt w:val="bullet"/>
      <w:pStyle w:val="Strecklista2"/>
      <w:lvlText w:val="−"/>
      <w:lvlJc w:val="left"/>
      <w:pPr>
        <w:tabs>
          <w:tab w:val="num" w:pos="851"/>
        </w:tabs>
        <w:ind w:left="851" w:hanging="426"/>
      </w:pPr>
      <w:rPr>
        <w:rFonts w:ascii="Garamond" w:hAnsi="Garamond" w:hint="default"/>
      </w:rPr>
    </w:lvl>
    <w:lvl w:ilvl="2">
      <w:start w:val="1"/>
      <w:numFmt w:val="bullet"/>
      <w:pStyle w:val="Strecklista3"/>
      <w:lvlText w:val="−"/>
      <w:lvlJc w:val="left"/>
      <w:pPr>
        <w:tabs>
          <w:tab w:val="num" w:pos="1276"/>
        </w:tabs>
        <w:ind w:left="1276" w:hanging="425"/>
      </w:pPr>
      <w:rPr>
        <w:rFonts w:ascii="Garamond" w:hAnsi="Garamond"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A503F4C"/>
    <w:multiLevelType w:val="multilevel"/>
    <w:tmpl w:val="1A20A4CA"/>
    <w:numStyleLink w:val="RKPunktlista"/>
  </w:abstractNum>
  <w:abstractNum w:abstractNumId="8" w15:restartNumberingAfterBreak="0">
    <w:nsid w:val="0ED533F4"/>
    <w:multiLevelType w:val="multilevel"/>
    <w:tmpl w:val="1B563932"/>
    <w:numStyleLink w:val="RKNumreradlista"/>
  </w:abstractNum>
  <w:abstractNum w:abstractNumId="9" w15:restartNumberingAfterBreak="0">
    <w:nsid w:val="10D15729"/>
    <w:multiLevelType w:val="multilevel"/>
    <w:tmpl w:val="1A20A4CA"/>
    <w:styleLink w:val="RKPunktlista"/>
    <w:lvl w:ilvl="0">
      <w:start w:val="1"/>
      <w:numFmt w:val="bullet"/>
      <w:pStyle w:val="Punktlista"/>
      <w:lvlText w:val="•"/>
      <w:lvlJc w:val="left"/>
      <w:pPr>
        <w:tabs>
          <w:tab w:val="num" w:pos="425"/>
        </w:tabs>
        <w:ind w:left="425" w:hanging="425"/>
      </w:pPr>
      <w:rPr>
        <w:rFonts w:ascii="Garamond" w:hAnsi="Garamond" w:hint="default"/>
      </w:rPr>
    </w:lvl>
    <w:lvl w:ilvl="1">
      <w:start w:val="1"/>
      <w:numFmt w:val="bullet"/>
      <w:pStyle w:val="Punktlista2"/>
      <w:lvlText w:val="o"/>
      <w:lvlJc w:val="left"/>
      <w:pPr>
        <w:tabs>
          <w:tab w:val="num" w:pos="851"/>
        </w:tabs>
        <w:ind w:left="851" w:hanging="426"/>
      </w:pPr>
      <w:rPr>
        <w:rFonts w:ascii="Courier New" w:hAnsi="Courier New" w:hint="default"/>
      </w:rPr>
    </w:lvl>
    <w:lvl w:ilvl="2">
      <w:start w:val="1"/>
      <w:numFmt w:val="bullet"/>
      <w:pStyle w:val="Punktlista3"/>
      <w:lvlText w:val=""/>
      <w:lvlJc w:val="left"/>
      <w:pPr>
        <w:tabs>
          <w:tab w:val="num" w:pos="1276"/>
        </w:tabs>
        <w:ind w:left="1276" w:hanging="425"/>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51B5490"/>
    <w:multiLevelType w:val="multilevel"/>
    <w:tmpl w:val="1B563932"/>
    <w:numStyleLink w:val="RKNumreradlista"/>
  </w:abstractNum>
  <w:abstractNum w:abstractNumId="11" w15:restartNumberingAfterBreak="0">
    <w:nsid w:val="1F88532F"/>
    <w:multiLevelType w:val="multilevel"/>
    <w:tmpl w:val="1B563932"/>
    <w:numStyleLink w:val="RKNumreradlista"/>
  </w:abstractNum>
  <w:abstractNum w:abstractNumId="12" w15:restartNumberingAfterBreak="0">
    <w:nsid w:val="2AB05199"/>
    <w:multiLevelType w:val="multilevel"/>
    <w:tmpl w:val="186C6512"/>
    <w:numStyleLink w:val="Strecklistan"/>
  </w:abstractNum>
  <w:abstractNum w:abstractNumId="13" w15:restartNumberingAfterBreak="0">
    <w:nsid w:val="2BE361F1"/>
    <w:multiLevelType w:val="multilevel"/>
    <w:tmpl w:val="1B563932"/>
    <w:numStyleLink w:val="RKNumreradlista"/>
  </w:abstractNum>
  <w:abstractNum w:abstractNumId="14" w15:restartNumberingAfterBreak="0">
    <w:nsid w:val="2C9B0453"/>
    <w:multiLevelType w:val="multilevel"/>
    <w:tmpl w:val="1A20A4CA"/>
    <w:numStyleLink w:val="RKPunktlista"/>
  </w:abstractNum>
  <w:abstractNum w:abstractNumId="15" w15:restartNumberingAfterBreak="0">
    <w:nsid w:val="2ECF6BA1"/>
    <w:multiLevelType w:val="multilevel"/>
    <w:tmpl w:val="1B563932"/>
    <w:numStyleLink w:val="RKNumreradlista"/>
  </w:abstractNum>
  <w:abstractNum w:abstractNumId="16" w15:restartNumberingAfterBreak="0">
    <w:nsid w:val="2F604539"/>
    <w:multiLevelType w:val="multilevel"/>
    <w:tmpl w:val="1B563932"/>
    <w:numStyleLink w:val="RKNumreradlista"/>
  </w:abstractNum>
  <w:abstractNum w:abstractNumId="17" w15:restartNumberingAfterBreak="0">
    <w:nsid w:val="348522EF"/>
    <w:multiLevelType w:val="multilevel"/>
    <w:tmpl w:val="1B563932"/>
    <w:numStyleLink w:val="RKNumreradlista"/>
  </w:abstractNum>
  <w:abstractNum w:abstractNumId="18" w15:restartNumberingAfterBreak="0">
    <w:nsid w:val="38FF55E8"/>
    <w:multiLevelType w:val="multilevel"/>
    <w:tmpl w:val="1B563932"/>
    <w:styleLink w:val="RKNumreradlista"/>
    <w:lvl w:ilvl="0">
      <w:start w:val="1"/>
      <w:numFmt w:val="decimal"/>
      <w:pStyle w:val="Numreradlista"/>
      <w:lvlText w:val="%1"/>
      <w:lvlJc w:val="left"/>
      <w:pPr>
        <w:tabs>
          <w:tab w:val="num" w:pos="425"/>
        </w:tabs>
        <w:ind w:left="425" w:hanging="425"/>
      </w:pPr>
      <w:rPr>
        <w:rFonts w:hint="default"/>
      </w:rPr>
    </w:lvl>
    <w:lvl w:ilvl="1">
      <w:start w:val="1"/>
      <w:numFmt w:val="decimal"/>
      <w:pStyle w:val="Numreradlista2"/>
      <w:lvlText w:val="%1.%2"/>
      <w:lvlJc w:val="left"/>
      <w:pPr>
        <w:tabs>
          <w:tab w:val="num" w:pos="992"/>
        </w:tabs>
        <w:ind w:left="992" w:hanging="567"/>
      </w:pPr>
      <w:rPr>
        <w:rFonts w:hint="default"/>
      </w:rPr>
    </w:lvl>
    <w:lvl w:ilvl="2">
      <w:start w:val="1"/>
      <w:numFmt w:val="decimal"/>
      <w:pStyle w:val="Numreradlista3"/>
      <w:lvlText w:val="%1.%2.%3"/>
      <w:lvlJc w:val="left"/>
      <w:pPr>
        <w:tabs>
          <w:tab w:val="num" w:pos="1701"/>
        </w:tabs>
        <w:ind w:left="1701" w:hanging="709"/>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D3D0E02"/>
    <w:multiLevelType w:val="multilevel"/>
    <w:tmpl w:val="1B563932"/>
    <w:numStyleLink w:val="RKNumreradlista"/>
  </w:abstractNum>
  <w:abstractNum w:abstractNumId="20" w15:restartNumberingAfterBreak="0">
    <w:nsid w:val="40D72C2F"/>
    <w:multiLevelType w:val="multilevel"/>
    <w:tmpl w:val="E2FEA49E"/>
    <w:styleLink w:val="RKNumreraderubriker"/>
    <w:lvl w:ilvl="0">
      <w:start w:val="1"/>
      <w:numFmt w:val="decimal"/>
      <w:pStyle w:val="Rubrik1"/>
      <w:suff w:val="nothing"/>
      <w:lvlText w:val="%1.   "/>
      <w:lvlJc w:val="left"/>
      <w:pPr>
        <w:ind w:left="0" w:firstLine="0"/>
      </w:pPr>
      <w:rPr>
        <w:rFonts w:hint="default"/>
      </w:rPr>
    </w:lvl>
    <w:lvl w:ilvl="1">
      <w:start w:val="1"/>
      <w:numFmt w:val="decimal"/>
      <w:pStyle w:val="Rubrik2"/>
      <w:suff w:val="nothing"/>
      <w:lvlText w:val="%1.%2   "/>
      <w:lvlJc w:val="left"/>
      <w:pPr>
        <w:ind w:left="0" w:firstLine="0"/>
      </w:pPr>
      <w:rPr>
        <w:rFonts w:hint="default"/>
      </w:rPr>
    </w:lvl>
    <w:lvl w:ilvl="2">
      <w:start w:val="1"/>
      <w:numFmt w:val="decimal"/>
      <w:pStyle w:val="Rubrik3"/>
      <w:suff w:val="nothing"/>
      <w:lvlText w:val="%1.%2.%3   "/>
      <w:lvlJc w:val="left"/>
      <w:pPr>
        <w:ind w:left="0" w:firstLine="0"/>
      </w:pPr>
      <w:rPr>
        <w:rFonts w:hint="default"/>
      </w:rPr>
    </w:lvl>
    <w:lvl w:ilvl="3">
      <w:start w:val="1"/>
      <w:numFmt w:val="decimal"/>
      <w:pStyle w:val="Rubrik4"/>
      <w:suff w:val="nothing"/>
      <w:lvlText w:val="%1.%2.%3.%4   "/>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270774A"/>
    <w:multiLevelType w:val="multilevel"/>
    <w:tmpl w:val="1B563932"/>
    <w:numStyleLink w:val="RKNumreradlista"/>
  </w:abstractNum>
  <w:abstractNum w:abstractNumId="22" w15:restartNumberingAfterBreak="0">
    <w:nsid w:val="4C84297C"/>
    <w:multiLevelType w:val="multilevel"/>
    <w:tmpl w:val="1B563932"/>
    <w:numStyleLink w:val="RKNumreradlista"/>
  </w:abstractNum>
  <w:abstractNum w:abstractNumId="23" w15:restartNumberingAfterBreak="0">
    <w:nsid w:val="4D904BDB"/>
    <w:multiLevelType w:val="multilevel"/>
    <w:tmpl w:val="1B563932"/>
    <w:numStyleLink w:val="RKNumreradlista"/>
  </w:abstractNum>
  <w:abstractNum w:abstractNumId="24" w15:restartNumberingAfterBreak="0">
    <w:nsid w:val="4DAD38FF"/>
    <w:multiLevelType w:val="multilevel"/>
    <w:tmpl w:val="1B563932"/>
    <w:numStyleLink w:val="RKNumreradlista"/>
  </w:abstractNum>
  <w:abstractNum w:abstractNumId="25" w15:restartNumberingAfterBreak="0">
    <w:nsid w:val="53A05A92"/>
    <w:multiLevelType w:val="multilevel"/>
    <w:tmpl w:val="1B563932"/>
    <w:numStyleLink w:val="RKNumreradlista"/>
  </w:abstractNum>
  <w:abstractNum w:abstractNumId="26" w15:restartNumberingAfterBreak="0">
    <w:nsid w:val="5C6843F9"/>
    <w:multiLevelType w:val="multilevel"/>
    <w:tmpl w:val="1A20A4CA"/>
    <w:numStyleLink w:val="RKPunktlista"/>
  </w:abstractNum>
  <w:abstractNum w:abstractNumId="27" w15:restartNumberingAfterBreak="0">
    <w:nsid w:val="61AC437A"/>
    <w:multiLevelType w:val="multilevel"/>
    <w:tmpl w:val="E2FEA49E"/>
    <w:numStyleLink w:val="RKNumreraderubriker"/>
  </w:abstractNum>
  <w:abstractNum w:abstractNumId="28" w15:restartNumberingAfterBreak="0">
    <w:nsid w:val="64780D1B"/>
    <w:multiLevelType w:val="multilevel"/>
    <w:tmpl w:val="1B563932"/>
    <w:numStyleLink w:val="RKNumreradlista"/>
  </w:abstractNum>
  <w:abstractNum w:abstractNumId="29" w15:restartNumberingAfterBreak="0">
    <w:nsid w:val="664239C2"/>
    <w:multiLevelType w:val="multilevel"/>
    <w:tmpl w:val="1A20A4CA"/>
    <w:numStyleLink w:val="RKPunktlista"/>
  </w:abstractNum>
  <w:abstractNum w:abstractNumId="30" w15:restartNumberingAfterBreak="0">
    <w:nsid w:val="6AA87A6A"/>
    <w:multiLevelType w:val="multilevel"/>
    <w:tmpl w:val="186C6512"/>
    <w:numStyleLink w:val="Strecklistan"/>
  </w:abstractNum>
  <w:abstractNum w:abstractNumId="31" w15:restartNumberingAfterBreak="0">
    <w:nsid w:val="6D8C68B4"/>
    <w:multiLevelType w:val="multilevel"/>
    <w:tmpl w:val="1B563932"/>
    <w:numStyleLink w:val="RKNumreradlista"/>
  </w:abstractNum>
  <w:abstractNum w:abstractNumId="32" w15:restartNumberingAfterBreak="0">
    <w:nsid w:val="6EBB50B0"/>
    <w:multiLevelType w:val="hybridMultilevel"/>
    <w:tmpl w:val="13EA7E04"/>
    <w:lvl w:ilvl="0" w:tplc="C19AAA56">
      <w:start w:val="1"/>
      <w:numFmt w:val="bullet"/>
      <w:lvlText w:val="−"/>
      <w:lvlJc w:val="left"/>
      <w:pPr>
        <w:ind w:left="720" w:hanging="360"/>
      </w:pPr>
      <w:rPr>
        <w:rFonts w:ascii="Garamond" w:hAnsi="Garamond"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74466A28"/>
    <w:multiLevelType w:val="multilevel"/>
    <w:tmpl w:val="1A20A4CA"/>
    <w:numStyleLink w:val="RKPunktlista"/>
  </w:abstractNum>
  <w:abstractNum w:abstractNumId="34" w15:restartNumberingAfterBreak="0">
    <w:nsid w:val="76322898"/>
    <w:multiLevelType w:val="multilevel"/>
    <w:tmpl w:val="186C6512"/>
    <w:numStyleLink w:val="Strecklistan"/>
  </w:abstractNum>
  <w:num w:numId="1">
    <w:abstractNumId w:val="20"/>
  </w:num>
  <w:num w:numId="2">
    <w:abstractNumId w:val="27"/>
  </w:num>
  <w:num w:numId="3">
    <w:abstractNumId w:val="4"/>
  </w:num>
  <w:num w:numId="4">
    <w:abstractNumId w:val="1"/>
  </w:num>
  <w:num w:numId="5">
    <w:abstractNumId w:val="5"/>
  </w:num>
  <w:num w:numId="6">
    <w:abstractNumId w:val="3"/>
  </w:num>
  <w:num w:numId="7">
    <w:abstractNumId w:val="18"/>
  </w:num>
  <w:num w:numId="8">
    <w:abstractNumId w:val="16"/>
  </w:num>
  <w:num w:numId="9">
    <w:abstractNumId w:val="8"/>
  </w:num>
  <w:num w:numId="10">
    <w:abstractNumId w:val="13"/>
  </w:num>
  <w:num w:numId="11">
    <w:abstractNumId w:val="17"/>
  </w:num>
  <w:num w:numId="12">
    <w:abstractNumId w:val="32"/>
  </w:num>
  <w:num w:numId="13">
    <w:abstractNumId w:val="25"/>
  </w:num>
  <w:num w:numId="14">
    <w:abstractNumId w:val="9"/>
  </w:num>
  <w:num w:numId="15">
    <w:abstractNumId w:val="7"/>
  </w:num>
  <w:num w:numId="16">
    <w:abstractNumId w:val="29"/>
  </w:num>
  <w:num w:numId="17">
    <w:abstractNumId w:val="26"/>
  </w:num>
  <w:num w:numId="18">
    <w:abstractNumId w:val="6"/>
  </w:num>
  <w:num w:numId="19">
    <w:abstractNumId w:val="0"/>
  </w:num>
  <w:num w:numId="20">
    <w:abstractNumId w:val="2"/>
  </w:num>
  <w:num w:numId="21">
    <w:abstractNumId w:val="15"/>
  </w:num>
  <w:num w:numId="22">
    <w:abstractNumId w:val="10"/>
  </w:num>
  <w:num w:numId="23">
    <w:abstractNumId w:val="22"/>
  </w:num>
  <w:num w:numId="24">
    <w:abstractNumId w:val="23"/>
  </w:num>
  <w:num w:numId="25">
    <w:abstractNumId w:val="33"/>
  </w:num>
  <w:num w:numId="26">
    <w:abstractNumId w:val="19"/>
  </w:num>
  <w:num w:numId="27">
    <w:abstractNumId w:val="30"/>
  </w:num>
  <w:num w:numId="28">
    <w:abstractNumId w:val="14"/>
  </w:num>
  <w:num w:numId="29">
    <w:abstractNumId w:val="12"/>
  </w:num>
  <w:num w:numId="30">
    <w:abstractNumId w:val="31"/>
  </w:num>
  <w:num w:numId="31">
    <w:abstractNumId w:val="11"/>
  </w:num>
  <w:num w:numId="32">
    <w:abstractNumId w:val="24"/>
  </w:num>
  <w:num w:numId="33">
    <w:abstractNumId w:val="28"/>
  </w:num>
  <w:num w:numId="34">
    <w:abstractNumId w:val="34"/>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1E1"/>
    <w:rsid w:val="00004D5C"/>
    <w:rsid w:val="00005F68"/>
    <w:rsid w:val="00012B00"/>
    <w:rsid w:val="00017386"/>
    <w:rsid w:val="00026711"/>
    <w:rsid w:val="00041EDC"/>
    <w:rsid w:val="00057FE0"/>
    <w:rsid w:val="000757FC"/>
    <w:rsid w:val="000862E0"/>
    <w:rsid w:val="00093408"/>
    <w:rsid w:val="0009435C"/>
    <w:rsid w:val="000C61D1"/>
    <w:rsid w:val="000E12D9"/>
    <w:rsid w:val="000F00B8"/>
    <w:rsid w:val="00111809"/>
    <w:rsid w:val="00121002"/>
    <w:rsid w:val="00170CE4"/>
    <w:rsid w:val="00173126"/>
    <w:rsid w:val="00192E34"/>
    <w:rsid w:val="001C5DC9"/>
    <w:rsid w:val="001C71A9"/>
    <w:rsid w:val="001F0629"/>
    <w:rsid w:val="001F0736"/>
    <w:rsid w:val="001F4302"/>
    <w:rsid w:val="00204079"/>
    <w:rsid w:val="00211B4E"/>
    <w:rsid w:val="00213258"/>
    <w:rsid w:val="00222258"/>
    <w:rsid w:val="00223AD6"/>
    <w:rsid w:val="00233D52"/>
    <w:rsid w:val="00260D2D"/>
    <w:rsid w:val="00281106"/>
    <w:rsid w:val="00282D27"/>
    <w:rsid w:val="00292420"/>
    <w:rsid w:val="002E4D3F"/>
    <w:rsid w:val="002F66A6"/>
    <w:rsid w:val="003050DB"/>
    <w:rsid w:val="00307E0B"/>
    <w:rsid w:val="00310561"/>
    <w:rsid w:val="003128E2"/>
    <w:rsid w:val="00314336"/>
    <w:rsid w:val="00326C03"/>
    <w:rsid w:val="00340DE0"/>
    <w:rsid w:val="00342327"/>
    <w:rsid w:val="00347E11"/>
    <w:rsid w:val="00350C92"/>
    <w:rsid w:val="00370311"/>
    <w:rsid w:val="0038587E"/>
    <w:rsid w:val="00392ED4"/>
    <w:rsid w:val="003A018B"/>
    <w:rsid w:val="003A5969"/>
    <w:rsid w:val="003A5C58"/>
    <w:rsid w:val="003C4BFD"/>
    <w:rsid w:val="003C7BE0"/>
    <w:rsid w:val="003D0DD3"/>
    <w:rsid w:val="003D17EF"/>
    <w:rsid w:val="003D3535"/>
    <w:rsid w:val="003E6020"/>
    <w:rsid w:val="0041223B"/>
    <w:rsid w:val="0042068E"/>
    <w:rsid w:val="00457192"/>
    <w:rsid w:val="004660C8"/>
    <w:rsid w:val="00472EBA"/>
    <w:rsid w:val="00474676"/>
    <w:rsid w:val="0047511B"/>
    <w:rsid w:val="00477688"/>
    <w:rsid w:val="00480EC3"/>
    <w:rsid w:val="0048317E"/>
    <w:rsid w:val="00485601"/>
    <w:rsid w:val="004865B8"/>
    <w:rsid w:val="00486C0D"/>
    <w:rsid w:val="00491796"/>
    <w:rsid w:val="004B66DA"/>
    <w:rsid w:val="004C70EE"/>
    <w:rsid w:val="004E25CD"/>
    <w:rsid w:val="004F0448"/>
    <w:rsid w:val="004F6525"/>
    <w:rsid w:val="0052127C"/>
    <w:rsid w:val="00533841"/>
    <w:rsid w:val="00544738"/>
    <w:rsid w:val="005456E4"/>
    <w:rsid w:val="00547B89"/>
    <w:rsid w:val="005606BC"/>
    <w:rsid w:val="00567799"/>
    <w:rsid w:val="00571A0B"/>
    <w:rsid w:val="005850D7"/>
    <w:rsid w:val="00596E2B"/>
    <w:rsid w:val="005A5193"/>
    <w:rsid w:val="005E2F29"/>
    <w:rsid w:val="005E4E79"/>
    <w:rsid w:val="006175D7"/>
    <w:rsid w:val="006208E5"/>
    <w:rsid w:val="00631F82"/>
    <w:rsid w:val="00654B4D"/>
    <w:rsid w:val="00670A48"/>
    <w:rsid w:val="00672F6F"/>
    <w:rsid w:val="0069523C"/>
    <w:rsid w:val="006B4A30"/>
    <w:rsid w:val="006B7569"/>
    <w:rsid w:val="006D3188"/>
    <w:rsid w:val="006D59F9"/>
    <w:rsid w:val="006E08FC"/>
    <w:rsid w:val="006F2588"/>
    <w:rsid w:val="00710A6C"/>
    <w:rsid w:val="00712266"/>
    <w:rsid w:val="00732C27"/>
    <w:rsid w:val="00750C93"/>
    <w:rsid w:val="00757B3B"/>
    <w:rsid w:val="00773075"/>
    <w:rsid w:val="00782B3F"/>
    <w:rsid w:val="0079641B"/>
    <w:rsid w:val="007971E1"/>
    <w:rsid w:val="007A629C"/>
    <w:rsid w:val="007C44FF"/>
    <w:rsid w:val="007C7BDB"/>
    <w:rsid w:val="007D73AB"/>
    <w:rsid w:val="007F516C"/>
    <w:rsid w:val="00804C1B"/>
    <w:rsid w:val="00816677"/>
    <w:rsid w:val="008178E6"/>
    <w:rsid w:val="008375D5"/>
    <w:rsid w:val="00875DDD"/>
    <w:rsid w:val="00891929"/>
    <w:rsid w:val="008A0A0D"/>
    <w:rsid w:val="008C562B"/>
    <w:rsid w:val="008D3090"/>
    <w:rsid w:val="008D4306"/>
    <w:rsid w:val="008D4508"/>
    <w:rsid w:val="008E77D6"/>
    <w:rsid w:val="0093335A"/>
    <w:rsid w:val="0094502D"/>
    <w:rsid w:val="00947013"/>
    <w:rsid w:val="00957413"/>
    <w:rsid w:val="00986CC3"/>
    <w:rsid w:val="009920AA"/>
    <w:rsid w:val="009A4D0A"/>
    <w:rsid w:val="009C2459"/>
    <w:rsid w:val="009D5D40"/>
    <w:rsid w:val="009D6B1B"/>
    <w:rsid w:val="009E107B"/>
    <w:rsid w:val="009E18D6"/>
    <w:rsid w:val="00A01F5C"/>
    <w:rsid w:val="00A061BD"/>
    <w:rsid w:val="00A3270B"/>
    <w:rsid w:val="00A43B02"/>
    <w:rsid w:val="00A5156E"/>
    <w:rsid w:val="00A56824"/>
    <w:rsid w:val="00A65C80"/>
    <w:rsid w:val="00A67276"/>
    <w:rsid w:val="00A67840"/>
    <w:rsid w:val="00A743AC"/>
    <w:rsid w:val="00A87A54"/>
    <w:rsid w:val="00AA1809"/>
    <w:rsid w:val="00AB6313"/>
    <w:rsid w:val="00AF0BB7"/>
    <w:rsid w:val="00AF0EDE"/>
    <w:rsid w:val="00B06751"/>
    <w:rsid w:val="00B2169D"/>
    <w:rsid w:val="00B21CBB"/>
    <w:rsid w:val="00B316CA"/>
    <w:rsid w:val="00B41F72"/>
    <w:rsid w:val="00B517E1"/>
    <w:rsid w:val="00B55E70"/>
    <w:rsid w:val="00B639D8"/>
    <w:rsid w:val="00B84409"/>
    <w:rsid w:val="00BB5683"/>
    <w:rsid w:val="00BD0826"/>
    <w:rsid w:val="00BE3210"/>
    <w:rsid w:val="00C141C6"/>
    <w:rsid w:val="00C2071A"/>
    <w:rsid w:val="00C20ACB"/>
    <w:rsid w:val="00C26068"/>
    <w:rsid w:val="00C271A8"/>
    <w:rsid w:val="00C37A77"/>
    <w:rsid w:val="00C4042C"/>
    <w:rsid w:val="00C461E6"/>
    <w:rsid w:val="00C93EBA"/>
    <w:rsid w:val="00CA4E2C"/>
    <w:rsid w:val="00CA7FF5"/>
    <w:rsid w:val="00CB1E7C"/>
    <w:rsid w:val="00CB2EA1"/>
    <w:rsid w:val="00CB43F1"/>
    <w:rsid w:val="00CB444A"/>
    <w:rsid w:val="00CB6EDE"/>
    <w:rsid w:val="00CC41BA"/>
    <w:rsid w:val="00CD1C6C"/>
    <w:rsid w:val="00CD6169"/>
    <w:rsid w:val="00CF3046"/>
    <w:rsid w:val="00CF717A"/>
    <w:rsid w:val="00D021D2"/>
    <w:rsid w:val="00D13D8A"/>
    <w:rsid w:val="00D279D8"/>
    <w:rsid w:val="00D27C8E"/>
    <w:rsid w:val="00D4141B"/>
    <w:rsid w:val="00D4145D"/>
    <w:rsid w:val="00D45543"/>
    <w:rsid w:val="00D5467F"/>
    <w:rsid w:val="00D6730A"/>
    <w:rsid w:val="00D76068"/>
    <w:rsid w:val="00D76B01"/>
    <w:rsid w:val="00D84704"/>
    <w:rsid w:val="00D95424"/>
    <w:rsid w:val="00DB714B"/>
    <w:rsid w:val="00DF5BFB"/>
    <w:rsid w:val="00E469E4"/>
    <w:rsid w:val="00E475C3"/>
    <w:rsid w:val="00E509B0"/>
    <w:rsid w:val="00E7634A"/>
    <w:rsid w:val="00E82BA3"/>
    <w:rsid w:val="00EA1688"/>
    <w:rsid w:val="00ED592E"/>
    <w:rsid w:val="00ED6ABD"/>
    <w:rsid w:val="00EE3C0F"/>
    <w:rsid w:val="00EF2A7F"/>
    <w:rsid w:val="00F03EAC"/>
    <w:rsid w:val="00F14024"/>
    <w:rsid w:val="00F259D7"/>
    <w:rsid w:val="00F32D05"/>
    <w:rsid w:val="00F35263"/>
    <w:rsid w:val="00F53AEA"/>
    <w:rsid w:val="00F66093"/>
    <w:rsid w:val="00F848D6"/>
    <w:rsid w:val="00FA5DDD"/>
    <w:rsid w:val="00FD0B7B"/>
    <w:rsid w:val="00FD4E71"/>
    <w:rsid w:val="00FD7CE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0F9A9B-091E-428E-BF7E-2EE3C23BB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5"/>
        <w:szCs w:val="25"/>
        <w:lang w:val="sv-SE" w:eastAsia="en-US" w:bidi="ar-SA"/>
      </w:rPr>
    </w:rPrDefault>
    <w:pPrDefault>
      <w:pPr>
        <w:spacing w:after="28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iPriority="6" w:unhideWhenUsed="1"/>
    <w:lsdException w:name="List Bullet 4" w:semiHidden="1" w:unhideWhenUsed="1"/>
    <w:lsdException w:name="List Bullet 5" w:semiHidden="1" w:unhideWhenUsed="1"/>
    <w:lsdException w:name="List Number 2" w:unhideWhenUsed="1"/>
    <w:lsdException w:name="List Number 3" w:uiPriority="6"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71E1"/>
    <w:pPr>
      <w:spacing w:after="0" w:line="240" w:lineRule="auto"/>
    </w:pPr>
    <w:rPr>
      <w:rFonts w:ascii="Calibri" w:hAnsi="Calibri" w:cs="Calibri"/>
      <w:sz w:val="22"/>
      <w:szCs w:val="22"/>
      <w:lang w:eastAsia="sv-SE"/>
    </w:rPr>
  </w:style>
  <w:style w:type="paragraph" w:styleId="Rubrik1">
    <w:name w:val="heading 1"/>
    <w:basedOn w:val="Brdtext"/>
    <w:next w:val="Brdtext"/>
    <w:link w:val="Rubrik1Char"/>
    <w:uiPriority w:val="1"/>
    <w:qFormat/>
    <w:rsid w:val="00CA7FF5"/>
    <w:pPr>
      <w:keepNext/>
      <w:keepLines/>
      <w:numPr>
        <w:numId w:val="2"/>
      </w:numPr>
      <w:spacing w:before="320" w:after="80"/>
      <w:outlineLvl w:val="0"/>
    </w:pPr>
    <w:rPr>
      <w:rFonts w:asciiTheme="majorHAnsi" w:eastAsiaTheme="majorEastAsia" w:hAnsiTheme="majorHAnsi" w:cstheme="majorBidi"/>
      <w:sz w:val="24"/>
      <w:szCs w:val="32"/>
    </w:rPr>
  </w:style>
  <w:style w:type="paragraph" w:styleId="Rubrik2">
    <w:name w:val="heading 2"/>
    <w:basedOn w:val="Brdtext"/>
    <w:next w:val="Brdtext"/>
    <w:link w:val="Rubrik2Char"/>
    <w:uiPriority w:val="1"/>
    <w:qFormat/>
    <w:rsid w:val="00CA7FF5"/>
    <w:pPr>
      <w:keepNext/>
      <w:keepLines/>
      <w:numPr>
        <w:ilvl w:val="1"/>
        <w:numId w:val="2"/>
      </w:numPr>
      <w:spacing w:before="320" w:after="80"/>
      <w:outlineLvl w:val="1"/>
    </w:pPr>
    <w:rPr>
      <w:rFonts w:asciiTheme="majorHAnsi" w:eastAsiaTheme="majorEastAsia" w:hAnsiTheme="majorHAnsi" w:cstheme="majorBidi"/>
      <w:b/>
      <w:sz w:val="22"/>
      <w:szCs w:val="26"/>
    </w:rPr>
  </w:style>
  <w:style w:type="paragraph" w:styleId="Rubrik3">
    <w:name w:val="heading 3"/>
    <w:basedOn w:val="Brdtext"/>
    <w:next w:val="Brdtext"/>
    <w:link w:val="Rubrik3Char"/>
    <w:uiPriority w:val="1"/>
    <w:qFormat/>
    <w:rsid w:val="00CA7FF5"/>
    <w:pPr>
      <w:keepNext/>
      <w:keepLines/>
      <w:numPr>
        <w:ilvl w:val="2"/>
        <w:numId w:val="2"/>
      </w:numPr>
      <w:spacing w:before="320" w:after="80"/>
      <w:outlineLvl w:val="2"/>
    </w:pPr>
    <w:rPr>
      <w:rFonts w:asciiTheme="majorHAnsi" w:eastAsiaTheme="majorEastAsia" w:hAnsiTheme="majorHAnsi" w:cstheme="majorBidi"/>
      <w:sz w:val="22"/>
      <w:szCs w:val="24"/>
    </w:rPr>
  </w:style>
  <w:style w:type="paragraph" w:styleId="Rubrik4">
    <w:name w:val="heading 4"/>
    <w:basedOn w:val="Normal"/>
    <w:next w:val="Brdtext"/>
    <w:link w:val="Rubrik4Char"/>
    <w:uiPriority w:val="1"/>
    <w:semiHidden/>
    <w:qFormat/>
    <w:rsid w:val="00CA7FF5"/>
    <w:pPr>
      <w:keepNext/>
      <w:keepLines/>
      <w:numPr>
        <w:ilvl w:val="3"/>
        <w:numId w:val="2"/>
      </w:numPr>
      <w:spacing w:before="320" w:after="80" w:line="276" w:lineRule="auto"/>
      <w:outlineLvl w:val="3"/>
    </w:pPr>
    <w:rPr>
      <w:rFonts w:asciiTheme="majorHAnsi" w:eastAsiaTheme="majorEastAsia" w:hAnsiTheme="majorHAnsi" w:cstheme="majorBidi"/>
      <w:b/>
      <w:iCs/>
      <w:sz w:val="20"/>
      <w:szCs w:val="25"/>
      <w:lang w:eastAsia="en-US"/>
    </w:rPr>
  </w:style>
  <w:style w:type="paragraph" w:styleId="Rubrik5">
    <w:name w:val="heading 5"/>
    <w:basedOn w:val="Normal"/>
    <w:next w:val="Brdtext"/>
    <w:link w:val="Rubrik5Char"/>
    <w:uiPriority w:val="1"/>
    <w:semiHidden/>
    <w:qFormat/>
    <w:rsid w:val="00CA7FF5"/>
    <w:pPr>
      <w:keepNext/>
      <w:keepLines/>
      <w:spacing w:before="320" w:after="80" w:line="276" w:lineRule="auto"/>
      <w:outlineLvl w:val="4"/>
    </w:pPr>
    <w:rPr>
      <w:rFonts w:asciiTheme="majorHAnsi" w:eastAsiaTheme="majorEastAsia" w:hAnsiTheme="majorHAnsi" w:cstheme="majorBidi"/>
      <w:sz w:val="20"/>
      <w:szCs w:val="25"/>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CC41BA"/>
    <w:pPr>
      <w:tabs>
        <w:tab w:val="left" w:pos="1701"/>
        <w:tab w:val="left" w:pos="3600"/>
        <w:tab w:val="left" w:pos="5387"/>
      </w:tabs>
      <w:spacing w:after="280" w:line="276" w:lineRule="auto"/>
    </w:pPr>
    <w:rPr>
      <w:rFonts w:asciiTheme="minorHAnsi" w:hAnsiTheme="minorHAnsi" w:cstheme="minorBidi"/>
      <w:sz w:val="25"/>
      <w:szCs w:val="25"/>
      <w:lang w:eastAsia="en-US"/>
    </w:rPr>
  </w:style>
  <w:style w:type="character" w:customStyle="1" w:styleId="BrdtextChar">
    <w:name w:val="Brödtext Char"/>
    <w:basedOn w:val="Standardstycketeckensnitt"/>
    <w:link w:val="Brdtext"/>
    <w:rsid w:val="00957413"/>
  </w:style>
  <w:style w:type="paragraph" w:styleId="Brdtextmedindrag">
    <w:name w:val="Body Text Indent"/>
    <w:basedOn w:val="Normal"/>
    <w:link w:val="BrdtextmedindragChar"/>
    <w:qFormat/>
    <w:rsid w:val="00CC41BA"/>
    <w:pPr>
      <w:tabs>
        <w:tab w:val="left" w:pos="1701"/>
        <w:tab w:val="left" w:pos="3600"/>
        <w:tab w:val="left" w:pos="5387"/>
      </w:tabs>
      <w:spacing w:after="280" w:line="276" w:lineRule="auto"/>
      <w:ind w:left="284"/>
    </w:pPr>
    <w:rPr>
      <w:rFonts w:asciiTheme="minorHAnsi" w:hAnsiTheme="minorHAnsi" w:cstheme="minorBidi"/>
      <w:sz w:val="25"/>
      <w:szCs w:val="25"/>
      <w:lang w:eastAsia="en-US"/>
    </w:rPr>
  </w:style>
  <w:style w:type="character" w:customStyle="1" w:styleId="BrdtextmedindragChar">
    <w:name w:val="Brödtext med indrag Char"/>
    <w:basedOn w:val="Standardstycketeckensnitt"/>
    <w:link w:val="Brdtextmedindrag"/>
    <w:rsid w:val="00CC41BA"/>
  </w:style>
  <w:style w:type="character" w:customStyle="1" w:styleId="Rubrik1Char">
    <w:name w:val="Rubrik 1 Char"/>
    <w:basedOn w:val="Standardstycketeckensnitt"/>
    <w:link w:val="Rubrik1"/>
    <w:uiPriority w:val="1"/>
    <w:rsid w:val="00CA7FF5"/>
    <w:rPr>
      <w:rFonts w:asciiTheme="majorHAnsi" w:eastAsiaTheme="majorEastAsia" w:hAnsiTheme="majorHAnsi" w:cstheme="majorBidi"/>
      <w:sz w:val="24"/>
      <w:szCs w:val="32"/>
    </w:rPr>
  </w:style>
  <w:style w:type="paragraph" w:styleId="Rubrik">
    <w:name w:val="Title"/>
    <w:basedOn w:val="Normal"/>
    <w:next w:val="Brdtext"/>
    <w:link w:val="RubrikChar"/>
    <w:uiPriority w:val="1"/>
    <w:qFormat/>
    <w:rsid w:val="00282D27"/>
    <w:pPr>
      <w:keepNext/>
      <w:keepLines/>
      <w:spacing w:after="600" w:line="276" w:lineRule="auto"/>
      <w:contextualSpacing/>
    </w:pPr>
    <w:rPr>
      <w:rFonts w:asciiTheme="majorHAnsi" w:eastAsiaTheme="majorEastAsia" w:hAnsiTheme="majorHAnsi" w:cstheme="majorBidi"/>
      <w:kern w:val="28"/>
      <w:sz w:val="26"/>
      <w:szCs w:val="56"/>
      <w:lang w:eastAsia="en-US"/>
    </w:rPr>
  </w:style>
  <w:style w:type="character" w:customStyle="1" w:styleId="RubrikChar">
    <w:name w:val="Rubrik Char"/>
    <w:basedOn w:val="Standardstycketeckensnitt"/>
    <w:link w:val="Rubrik"/>
    <w:uiPriority w:val="1"/>
    <w:rsid w:val="00282D27"/>
    <w:rPr>
      <w:rFonts w:asciiTheme="majorHAnsi" w:eastAsiaTheme="majorEastAsia" w:hAnsiTheme="majorHAnsi" w:cstheme="majorBidi"/>
      <w:kern w:val="28"/>
      <w:sz w:val="26"/>
      <w:szCs w:val="56"/>
    </w:rPr>
  </w:style>
  <w:style w:type="character" w:customStyle="1" w:styleId="Rubrik2Char">
    <w:name w:val="Rubrik 2 Char"/>
    <w:basedOn w:val="Standardstycketeckensnitt"/>
    <w:link w:val="Rubrik2"/>
    <w:uiPriority w:val="1"/>
    <w:rsid w:val="00CA7FF5"/>
    <w:rPr>
      <w:rFonts w:asciiTheme="majorHAnsi" w:eastAsiaTheme="majorEastAsia" w:hAnsiTheme="majorHAnsi" w:cstheme="majorBidi"/>
      <w:b/>
      <w:sz w:val="22"/>
      <w:szCs w:val="26"/>
    </w:rPr>
  </w:style>
  <w:style w:type="character" w:customStyle="1" w:styleId="Rubrik3Char">
    <w:name w:val="Rubrik 3 Char"/>
    <w:basedOn w:val="Standardstycketeckensnitt"/>
    <w:link w:val="Rubrik3"/>
    <w:uiPriority w:val="1"/>
    <w:rsid w:val="00CA7FF5"/>
    <w:rPr>
      <w:rFonts w:asciiTheme="majorHAnsi" w:eastAsiaTheme="majorEastAsia" w:hAnsiTheme="majorHAnsi" w:cstheme="majorBidi"/>
      <w:sz w:val="22"/>
      <w:szCs w:val="24"/>
    </w:rPr>
  </w:style>
  <w:style w:type="paragraph" w:customStyle="1" w:styleId="Rubrik1utannumrering">
    <w:name w:val="Rubrik 1 utan numrering"/>
    <w:basedOn w:val="Rubrik1"/>
    <w:next w:val="Brdtext"/>
    <w:uiPriority w:val="1"/>
    <w:qFormat/>
    <w:rsid w:val="00CA7FF5"/>
    <w:pPr>
      <w:numPr>
        <w:numId w:val="0"/>
      </w:numPr>
    </w:pPr>
  </w:style>
  <w:style w:type="paragraph" w:customStyle="1" w:styleId="Rubrik2utannumrering">
    <w:name w:val="Rubrik 2 utan numrering"/>
    <w:basedOn w:val="Rubrik2"/>
    <w:next w:val="Brdtext"/>
    <w:uiPriority w:val="1"/>
    <w:qFormat/>
    <w:rsid w:val="00192E34"/>
    <w:pPr>
      <w:numPr>
        <w:ilvl w:val="0"/>
        <w:numId w:val="0"/>
      </w:numPr>
    </w:pPr>
  </w:style>
  <w:style w:type="paragraph" w:customStyle="1" w:styleId="Rubrik3utannumrering">
    <w:name w:val="Rubrik 3 utan numrering"/>
    <w:basedOn w:val="Rubrik3"/>
    <w:next w:val="Brdtext"/>
    <w:uiPriority w:val="1"/>
    <w:qFormat/>
    <w:rsid w:val="00192E34"/>
    <w:pPr>
      <w:numPr>
        <w:ilvl w:val="0"/>
        <w:numId w:val="0"/>
      </w:numPr>
    </w:pPr>
  </w:style>
  <w:style w:type="character" w:customStyle="1" w:styleId="Rubrik4Char">
    <w:name w:val="Rubrik 4 Char"/>
    <w:basedOn w:val="Standardstycketeckensnitt"/>
    <w:link w:val="Rubrik4"/>
    <w:uiPriority w:val="1"/>
    <w:semiHidden/>
    <w:rsid w:val="003C4BFD"/>
    <w:rPr>
      <w:rFonts w:asciiTheme="majorHAnsi" w:eastAsiaTheme="majorEastAsia" w:hAnsiTheme="majorHAnsi" w:cstheme="majorBidi"/>
      <w:b/>
      <w:iCs/>
      <w:sz w:val="20"/>
    </w:rPr>
  </w:style>
  <w:style w:type="paragraph" w:customStyle="1" w:styleId="Brdtextutanavstnd">
    <w:name w:val="Brödtext utan avstånd"/>
    <w:basedOn w:val="Normal"/>
    <w:qFormat/>
    <w:rsid w:val="00CC41BA"/>
    <w:pPr>
      <w:tabs>
        <w:tab w:val="left" w:pos="1701"/>
        <w:tab w:val="left" w:pos="3600"/>
        <w:tab w:val="left" w:pos="5387"/>
      </w:tabs>
      <w:spacing w:line="276" w:lineRule="auto"/>
    </w:pPr>
    <w:rPr>
      <w:rFonts w:asciiTheme="minorHAnsi" w:hAnsiTheme="minorHAnsi" w:cstheme="minorBidi"/>
      <w:noProof/>
      <w:sz w:val="25"/>
      <w:szCs w:val="25"/>
      <w:lang w:eastAsia="en-US"/>
    </w:rPr>
  </w:style>
  <w:style w:type="paragraph" w:customStyle="1" w:styleId="Bildtext">
    <w:name w:val="Bildtext"/>
    <w:basedOn w:val="Brdtext"/>
    <w:next w:val="Brdtext"/>
    <w:uiPriority w:val="2"/>
    <w:qFormat/>
    <w:rsid w:val="0041223B"/>
    <w:pPr>
      <w:keepLines/>
      <w:spacing w:before="100" w:line="240" w:lineRule="auto"/>
      <w:textboxTightWrap w:val="firstLineOnly"/>
    </w:pPr>
    <w:rPr>
      <w:rFonts w:asciiTheme="majorHAnsi" w:hAnsiTheme="majorHAnsi" w:cstheme="majorHAnsi"/>
      <w:spacing w:val="6"/>
      <w:sz w:val="14"/>
      <w:szCs w:val="14"/>
    </w:rPr>
  </w:style>
  <w:style w:type="paragraph" w:customStyle="1" w:styleId="Rubrik4utannumrering">
    <w:name w:val="Rubrik 4 utan numrering"/>
    <w:basedOn w:val="Rubrik4"/>
    <w:next w:val="Brdtext"/>
    <w:uiPriority w:val="1"/>
    <w:qFormat/>
    <w:rsid w:val="00485601"/>
    <w:pPr>
      <w:numPr>
        <w:ilvl w:val="0"/>
        <w:numId w:val="0"/>
      </w:numPr>
    </w:pPr>
  </w:style>
  <w:style w:type="paragraph" w:customStyle="1" w:styleId="Rubrik5utannumrering">
    <w:name w:val="Rubrik 5 utan numrering"/>
    <w:basedOn w:val="Rubrik5"/>
    <w:next w:val="Brdtext"/>
    <w:uiPriority w:val="1"/>
    <w:qFormat/>
    <w:rsid w:val="00485601"/>
  </w:style>
  <w:style w:type="paragraph" w:styleId="Beskrivning">
    <w:name w:val="caption"/>
    <w:basedOn w:val="Bildtext"/>
    <w:next w:val="Normal"/>
    <w:uiPriority w:val="35"/>
    <w:semiHidden/>
    <w:qFormat/>
    <w:rsid w:val="009E18D6"/>
    <w:rPr>
      <w:iCs/>
      <w:szCs w:val="18"/>
    </w:rPr>
  </w:style>
  <w:style w:type="character" w:customStyle="1" w:styleId="Rubrik5Char">
    <w:name w:val="Rubrik 5 Char"/>
    <w:basedOn w:val="Standardstycketeckensnitt"/>
    <w:link w:val="Rubrik5"/>
    <w:uiPriority w:val="1"/>
    <w:semiHidden/>
    <w:rsid w:val="003C4BFD"/>
    <w:rPr>
      <w:rFonts w:asciiTheme="majorHAnsi" w:eastAsiaTheme="majorEastAsia" w:hAnsiTheme="majorHAnsi" w:cstheme="majorBidi"/>
      <w:sz w:val="20"/>
    </w:rPr>
  </w:style>
  <w:style w:type="numbering" w:customStyle="1" w:styleId="RKNumreraderubriker">
    <w:name w:val="RK Numrerade rubriker"/>
    <w:uiPriority w:val="99"/>
    <w:rsid w:val="00192E34"/>
    <w:pPr>
      <w:numPr>
        <w:numId w:val="1"/>
      </w:numPr>
    </w:pPr>
  </w:style>
  <w:style w:type="paragraph" w:customStyle="1" w:styleId="Klla">
    <w:name w:val="Källa"/>
    <w:basedOn w:val="Bildtext"/>
    <w:next w:val="Brdtext"/>
    <w:uiPriority w:val="2"/>
    <w:qFormat/>
    <w:rsid w:val="00C271A8"/>
    <w:rPr>
      <w:noProof/>
    </w:rPr>
  </w:style>
  <w:style w:type="paragraph" w:styleId="Sidhuvud">
    <w:name w:val="header"/>
    <w:basedOn w:val="Normal"/>
    <w:link w:val="SidhuvudChar"/>
    <w:uiPriority w:val="99"/>
    <w:semiHidden/>
    <w:rsid w:val="00A87A54"/>
    <w:pPr>
      <w:tabs>
        <w:tab w:val="center" w:pos="4536"/>
        <w:tab w:val="right" w:pos="9072"/>
      </w:tabs>
      <w:spacing w:line="276" w:lineRule="auto"/>
    </w:pPr>
    <w:rPr>
      <w:rFonts w:asciiTheme="majorHAnsi" w:hAnsiTheme="majorHAnsi" w:cstheme="minorBidi"/>
      <w:sz w:val="19"/>
      <w:szCs w:val="25"/>
      <w:lang w:eastAsia="en-US"/>
    </w:rPr>
  </w:style>
  <w:style w:type="character" w:customStyle="1" w:styleId="SidhuvudChar">
    <w:name w:val="Sidhuvud Char"/>
    <w:basedOn w:val="Standardstycketeckensnitt"/>
    <w:link w:val="Sidhuvud"/>
    <w:uiPriority w:val="99"/>
    <w:semiHidden/>
    <w:rsid w:val="00957413"/>
    <w:rPr>
      <w:rFonts w:asciiTheme="majorHAnsi" w:hAnsiTheme="majorHAnsi"/>
      <w:sz w:val="19"/>
    </w:rPr>
  </w:style>
  <w:style w:type="paragraph" w:styleId="Sidfot">
    <w:name w:val="footer"/>
    <w:basedOn w:val="Normal"/>
    <w:link w:val="SidfotChar"/>
    <w:uiPriority w:val="99"/>
    <w:semiHidden/>
    <w:rsid w:val="00A87A54"/>
    <w:pPr>
      <w:tabs>
        <w:tab w:val="center" w:pos="4536"/>
        <w:tab w:val="right" w:pos="9072"/>
      </w:tabs>
      <w:spacing w:line="276" w:lineRule="auto"/>
    </w:pPr>
    <w:rPr>
      <w:rFonts w:asciiTheme="majorHAnsi" w:hAnsiTheme="majorHAnsi" w:cstheme="minorBidi"/>
      <w:sz w:val="16"/>
      <w:szCs w:val="25"/>
      <w:lang w:eastAsia="en-US"/>
    </w:rPr>
  </w:style>
  <w:style w:type="character" w:customStyle="1" w:styleId="SidfotChar">
    <w:name w:val="Sidfot Char"/>
    <w:basedOn w:val="Standardstycketeckensnitt"/>
    <w:link w:val="Sidfot"/>
    <w:uiPriority w:val="99"/>
    <w:semiHidden/>
    <w:rsid w:val="00957413"/>
    <w:rPr>
      <w:rFonts w:asciiTheme="majorHAnsi" w:hAnsiTheme="majorHAnsi"/>
      <w:sz w:val="16"/>
    </w:rPr>
  </w:style>
  <w:style w:type="paragraph" w:styleId="Innehll2">
    <w:name w:val="toc 2"/>
    <w:basedOn w:val="Normal"/>
    <w:next w:val="Brdtext"/>
    <w:autoRedefine/>
    <w:uiPriority w:val="39"/>
    <w:semiHidden/>
    <w:rsid w:val="00B84409"/>
    <w:rPr>
      <w:rFonts w:asciiTheme="minorHAnsi" w:hAnsiTheme="minorHAnsi" w:cstheme="minorBidi"/>
      <w:sz w:val="25"/>
      <w:szCs w:val="25"/>
      <w:lang w:eastAsia="en-US"/>
    </w:rPr>
  </w:style>
  <w:style w:type="character" w:styleId="Sidnummer">
    <w:name w:val="page number"/>
    <w:basedOn w:val="SidfotChar"/>
    <w:uiPriority w:val="99"/>
    <w:semiHidden/>
    <w:rsid w:val="00B84409"/>
    <w:rPr>
      <w:rFonts w:asciiTheme="majorHAnsi" w:hAnsiTheme="majorHAnsi"/>
      <w:sz w:val="17"/>
    </w:rPr>
  </w:style>
  <w:style w:type="paragraph" w:styleId="Innehll1">
    <w:name w:val="toc 1"/>
    <w:basedOn w:val="Normal"/>
    <w:next w:val="Brdtext"/>
    <w:autoRedefine/>
    <w:uiPriority w:val="39"/>
    <w:semiHidden/>
    <w:rsid w:val="00CF717A"/>
    <w:pPr>
      <w:spacing w:before="240" w:after="100"/>
    </w:pPr>
    <w:rPr>
      <w:rFonts w:asciiTheme="majorHAnsi" w:hAnsiTheme="majorHAnsi" w:cstheme="minorBidi"/>
      <w:sz w:val="24"/>
      <w:szCs w:val="25"/>
      <w:lang w:eastAsia="en-US"/>
    </w:rPr>
  </w:style>
  <w:style w:type="paragraph" w:styleId="Innehll3">
    <w:name w:val="toc 3"/>
    <w:basedOn w:val="Normal"/>
    <w:next w:val="Brdtext"/>
    <w:autoRedefine/>
    <w:uiPriority w:val="39"/>
    <w:semiHidden/>
    <w:rsid w:val="00B84409"/>
    <w:pPr>
      <w:ind w:left="284"/>
    </w:pPr>
    <w:rPr>
      <w:rFonts w:asciiTheme="minorHAnsi" w:hAnsiTheme="minorHAnsi" w:cstheme="minorBidi"/>
      <w:sz w:val="25"/>
      <w:szCs w:val="25"/>
      <w:lang w:eastAsia="en-US"/>
    </w:rPr>
  </w:style>
  <w:style w:type="character" w:styleId="Hyperlnk">
    <w:name w:val="Hyperlink"/>
    <w:basedOn w:val="Standardstycketeckensnitt"/>
    <w:uiPriority w:val="99"/>
    <w:semiHidden/>
    <w:rsid w:val="000C61D1"/>
    <w:rPr>
      <w:color w:val="0563C1" w:themeColor="hyperlink"/>
      <w:u w:val="single"/>
    </w:rPr>
  </w:style>
  <w:style w:type="paragraph" w:styleId="Innehllsfrteckningsrubrik">
    <w:name w:val="TOC Heading"/>
    <w:basedOn w:val="Rubrik1utannumrering"/>
    <w:next w:val="Normal"/>
    <w:uiPriority w:val="39"/>
    <w:semiHidden/>
    <w:qFormat/>
    <w:rsid w:val="004F6525"/>
    <w:pPr>
      <w:outlineLvl w:val="9"/>
    </w:pPr>
  </w:style>
  <w:style w:type="table" w:styleId="Tabellrutnt">
    <w:name w:val="Table Grid"/>
    <w:basedOn w:val="Normaltabell"/>
    <w:uiPriority w:val="39"/>
    <w:rsid w:val="008D4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tnotstext">
    <w:name w:val="footnote text"/>
    <w:basedOn w:val="Bildtext"/>
    <w:link w:val="FotnotstextChar"/>
    <w:uiPriority w:val="99"/>
    <w:semiHidden/>
    <w:rsid w:val="00672F6F"/>
    <w:pPr>
      <w:spacing w:after="0"/>
    </w:pPr>
    <w:rPr>
      <w:szCs w:val="20"/>
    </w:rPr>
  </w:style>
  <w:style w:type="character" w:customStyle="1" w:styleId="FotnotstextChar">
    <w:name w:val="Fotnotstext Char"/>
    <w:basedOn w:val="Standardstycketeckensnitt"/>
    <w:link w:val="Fotnotstext"/>
    <w:uiPriority w:val="99"/>
    <w:semiHidden/>
    <w:rsid w:val="00CA4E2C"/>
    <w:rPr>
      <w:rFonts w:asciiTheme="majorHAnsi" w:hAnsiTheme="majorHAnsi" w:cstheme="majorHAnsi"/>
      <w:spacing w:val="6"/>
      <w:sz w:val="14"/>
      <w:szCs w:val="20"/>
    </w:rPr>
  </w:style>
  <w:style w:type="character" w:styleId="Fotnotsreferens">
    <w:name w:val="footnote reference"/>
    <w:basedOn w:val="Standardstycketeckensnitt"/>
    <w:uiPriority w:val="99"/>
    <w:semiHidden/>
    <w:unhideWhenUsed/>
    <w:rsid w:val="00672F6F"/>
    <w:rPr>
      <w:vertAlign w:val="superscript"/>
    </w:rPr>
  </w:style>
  <w:style w:type="paragraph" w:styleId="Numreradlista">
    <w:name w:val="List Number"/>
    <w:basedOn w:val="Normal"/>
    <w:uiPriority w:val="6"/>
    <w:rsid w:val="00DB714B"/>
    <w:pPr>
      <w:numPr>
        <w:numId w:val="35"/>
      </w:numPr>
      <w:spacing w:after="100" w:line="276" w:lineRule="auto"/>
    </w:pPr>
    <w:rPr>
      <w:rFonts w:asciiTheme="minorHAnsi" w:hAnsiTheme="minorHAnsi" w:cstheme="minorBidi"/>
      <w:sz w:val="25"/>
      <w:szCs w:val="25"/>
      <w:lang w:eastAsia="en-US"/>
    </w:rPr>
  </w:style>
  <w:style w:type="paragraph" w:styleId="Numreradlista2">
    <w:name w:val="List Number 2"/>
    <w:basedOn w:val="Normal"/>
    <w:uiPriority w:val="6"/>
    <w:semiHidden/>
    <w:rsid w:val="00DB714B"/>
    <w:pPr>
      <w:numPr>
        <w:ilvl w:val="1"/>
        <w:numId w:val="35"/>
      </w:numPr>
      <w:spacing w:after="100" w:line="276" w:lineRule="auto"/>
      <w:contextualSpacing/>
    </w:pPr>
    <w:rPr>
      <w:rFonts w:asciiTheme="minorHAnsi" w:hAnsiTheme="minorHAnsi" w:cstheme="minorBidi"/>
      <w:sz w:val="25"/>
      <w:szCs w:val="25"/>
      <w:lang w:eastAsia="en-US"/>
    </w:rPr>
  </w:style>
  <w:style w:type="paragraph" w:styleId="Punktlista">
    <w:name w:val="List Bullet"/>
    <w:basedOn w:val="Normal"/>
    <w:uiPriority w:val="6"/>
    <w:rsid w:val="00B2169D"/>
    <w:pPr>
      <w:numPr>
        <w:numId w:val="28"/>
      </w:numPr>
      <w:spacing w:after="100" w:line="276" w:lineRule="auto"/>
      <w:contextualSpacing/>
    </w:pPr>
    <w:rPr>
      <w:rFonts w:asciiTheme="minorHAnsi" w:hAnsiTheme="minorHAnsi" w:cstheme="minorBidi"/>
      <w:sz w:val="25"/>
      <w:szCs w:val="25"/>
      <w:lang w:eastAsia="en-US"/>
    </w:rPr>
  </w:style>
  <w:style w:type="paragraph" w:styleId="Punktlista2">
    <w:name w:val="List Bullet 2"/>
    <w:basedOn w:val="Normal"/>
    <w:uiPriority w:val="6"/>
    <w:semiHidden/>
    <w:rsid w:val="00B2169D"/>
    <w:pPr>
      <w:numPr>
        <w:ilvl w:val="1"/>
        <w:numId w:val="28"/>
      </w:numPr>
      <w:spacing w:after="100" w:line="276" w:lineRule="auto"/>
      <w:ind w:left="850" w:hanging="425"/>
      <w:contextualSpacing/>
    </w:pPr>
    <w:rPr>
      <w:rFonts w:asciiTheme="minorHAnsi" w:hAnsiTheme="minorHAnsi" w:cstheme="minorBidi"/>
      <w:sz w:val="25"/>
      <w:szCs w:val="25"/>
      <w:lang w:eastAsia="en-US"/>
    </w:rPr>
  </w:style>
  <w:style w:type="numbering" w:customStyle="1" w:styleId="RKNumreradlista">
    <w:name w:val="RK Numrerad lista"/>
    <w:uiPriority w:val="99"/>
    <w:rsid w:val="00DB714B"/>
    <w:pPr>
      <w:numPr>
        <w:numId w:val="7"/>
      </w:numPr>
    </w:pPr>
  </w:style>
  <w:style w:type="paragraph" w:customStyle="1" w:styleId="Strecklista">
    <w:name w:val="Strecklista"/>
    <w:basedOn w:val="Punktlista"/>
    <w:uiPriority w:val="6"/>
    <w:qFormat/>
    <w:rsid w:val="007A629C"/>
    <w:pPr>
      <w:numPr>
        <w:numId w:val="34"/>
      </w:numPr>
    </w:pPr>
    <w:rPr>
      <w:noProof/>
    </w:rPr>
  </w:style>
  <w:style w:type="numbering" w:customStyle="1" w:styleId="RKPunktlista">
    <w:name w:val="RK Punktlista"/>
    <w:uiPriority w:val="99"/>
    <w:rsid w:val="00891929"/>
    <w:pPr>
      <w:numPr>
        <w:numId w:val="14"/>
      </w:numPr>
    </w:pPr>
  </w:style>
  <w:style w:type="paragraph" w:customStyle="1" w:styleId="Strecklista2">
    <w:name w:val="Strecklista 2"/>
    <w:basedOn w:val="Strecklista"/>
    <w:uiPriority w:val="6"/>
    <w:semiHidden/>
    <w:qFormat/>
    <w:rsid w:val="00891929"/>
    <w:pPr>
      <w:numPr>
        <w:ilvl w:val="1"/>
      </w:numPr>
    </w:pPr>
  </w:style>
  <w:style w:type="numbering" w:customStyle="1" w:styleId="Strecklistan">
    <w:name w:val="Strecklistan"/>
    <w:uiPriority w:val="99"/>
    <w:rsid w:val="007A629C"/>
    <w:pPr>
      <w:numPr>
        <w:numId w:val="18"/>
      </w:numPr>
    </w:pPr>
  </w:style>
  <w:style w:type="character" w:styleId="Platshllartext">
    <w:name w:val="Placeholder Text"/>
    <w:basedOn w:val="Standardstycketeckensnitt"/>
    <w:uiPriority w:val="99"/>
    <w:semiHidden/>
    <w:rsid w:val="00093408"/>
    <w:rPr>
      <w:color w:val="808080"/>
    </w:rPr>
  </w:style>
  <w:style w:type="paragraph" w:styleId="Numreradlista3">
    <w:name w:val="List Number 3"/>
    <w:basedOn w:val="Normal"/>
    <w:uiPriority w:val="6"/>
    <w:semiHidden/>
    <w:rsid w:val="00DB714B"/>
    <w:pPr>
      <w:numPr>
        <w:ilvl w:val="2"/>
        <w:numId w:val="35"/>
      </w:numPr>
      <w:spacing w:after="100" w:line="276" w:lineRule="auto"/>
      <w:contextualSpacing/>
    </w:pPr>
    <w:rPr>
      <w:rFonts w:asciiTheme="minorHAnsi" w:hAnsiTheme="minorHAnsi" w:cstheme="minorBidi"/>
      <w:sz w:val="25"/>
      <w:szCs w:val="25"/>
      <w:lang w:eastAsia="en-US"/>
    </w:rPr>
  </w:style>
  <w:style w:type="paragraph" w:customStyle="1" w:styleId="Strecklista3">
    <w:name w:val="Strecklista 3"/>
    <w:basedOn w:val="Brdtext"/>
    <w:uiPriority w:val="6"/>
    <w:semiHidden/>
    <w:qFormat/>
    <w:rsid w:val="007A629C"/>
    <w:pPr>
      <w:numPr>
        <w:ilvl w:val="2"/>
        <w:numId w:val="34"/>
      </w:numPr>
      <w:spacing w:after="100"/>
    </w:pPr>
    <w:rPr>
      <w:noProof/>
    </w:rPr>
  </w:style>
  <w:style w:type="paragraph" w:styleId="Punktlista3">
    <w:name w:val="List Bullet 3"/>
    <w:basedOn w:val="Normal"/>
    <w:uiPriority w:val="6"/>
    <w:semiHidden/>
    <w:rsid w:val="00B2169D"/>
    <w:pPr>
      <w:numPr>
        <w:ilvl w:val="2"/>
        <w:numId w:val="28"/>
      </w:numPr>
      <w:spacing w:after="100" w:line="276" w:lineRule="auto"/>
      <w:contextualSpacing/>
    </w:pPr>
    <w:rPr>
      <w:rFonts w:asciiTheme="minorHAnsi" w:hAnsiTheme="minorHAnsi" w:cstheme="minorBidi"/>
      <w:sz w:val="25"/>
      <w:szCs w:val="25"/>
      <w:lang w:eastAsia="en-US"/>
    </w:rPr>
  </w:style>
  <w:style w:type="paragraph" w:customStyle="1" w:styleId="Brdtextmedram">
    <w:name w:val="Brödtext med ram"/>
    <w:basedOn w:val="Brdtext"/>
    <w:qFormat/>
    <w:rsid w:val="00D45543"/>
    <w:pPr>
      <w:pBdr>
        <w:top w:val="single" w:sz="4" w:space="1" w:color="auto"/>
        <w:left w:val="single" w:sz="4" w:space="4" w:color="auto"/>
        <w:bottom w:val="single" w:sz="4" w:space="1" w:color="auto"/>
        <w:right w:val="single" w:sz="4" w:space="4" w:color="auto"/>
      </w:pBdr>
      <w:ind w:left="108" w:right="108"/>
    </w:pPr>
  </w:style>
  <w:style w:type="paragraph" w:customStyle="1" w:styleId="DocNr">
    <w:name w:val="DocNr"/>
    <w:basedOn w:val="Normal"/>
    <w:link w:val="DocNrChar"/>
    <w:semiHidden/>
    <w:rsid w:val="0094502D"/>
    <w:rPr>
      <w:sz w:val="16"/>
    </w:rPr>
  </w:style>
  <w:style w:type="character" w:customStyle="1" w:styleId="DocNrChar">
    <w:name w:val="DocNr Char"/>
    <w:basedOn w:val="Standardstycketeckensnitt"/>
    <w:link w:val="DocNr"/>
    <w:semiHidden/>
    <w:rsid w:val="00957413"/>
    <w:rPr>
      <w:rFonts w:ascii="Calibri" w:hAnsi="Calibri" w:cs="Calibri"/>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206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blom@google.com" TargetMode="External"/><Relationship Id="rId18" Type="http://schemas.openxmlformats.org/officeDocument/2006/relationships/hyperlink" Target="mailto:elin.almqvist@regeringskansliet.se" TargetMode="External"/><Relationship Id="rId3" Type="http://schemas.openxmlformats.org/officeDocument/2006/relationships/numbering" Target="numbering.xml"/><Relationship Id="rId21" Type="http://schemas.openxmlformats.org/officeDocument/2006/relationships/hyperlink" Target="mailto:alexandra.wessman@regeringskansliet.se" TargetMode="External"/><Relationship Id="rId7" Type="http://schemas.openxmlformats.org/officeDocument/2006/relationships/footnotes" Target="footnotes.xml"/><Relationship Id="rId12" Type="http://schemas.openxmlformats.org/officeDocument/2006/relationships/hyperlink" Target="mailto:alexandra.wessman@regeringskansliet.se" TargetMode="External"/><Relationship Id="rId17" Type="http://schemas.openxmlformats.org/officeDocument/2006/relationships/hyperlink" Target="mailto:jeanette.gustafsdotter@tu.se" TargetMode="External"/><Relationship Id="rId2" Type="http://schemas.openxmlformats.org/officeDocument/2006/relationships/customXml" Target="../customXml/item2.xml"/><Relationship Id="rId16" Type="http://schemas.openxmlformats.org/officeDocument/2006/relationships/hyperlink" Target="mailto:jeanette.gustafsdotter@tu.se" TargetMode="External"/><Relationship Id="rId20" Type="http://schemas.openxmlformats.org/officeDocument/2006/relationships/hyperlink" Target="mailto:mikael.ljungblom@regeringskansliet.s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exandra.wessman@regeringskansliet.se" TargetMode="External"/><Relationship Id="rId5" Type="http://schemas.openxmlformats.org/officeDocument/2006/relationships/settings" Target="settings.xml"/><Relationship Id="rId15" Type="http://schemas.openxmlformats.org/officeDocument/2006/relationships/hyperlink" Target="mailto:cgrahn@fb.com" TargetMode="External"/><Relationship Id="rId23" Type="http://schemas.openxmlformats.org/officeDocument/2006/relationships/theme" Target="theme/theme1.xml"/><Relationship Id="rId10" Type="http://schemas.openxmlformats.org/officeDocument/2006/relationships/hyperlink" Target="mailto:elin.almqvist@regeringskansliet.se" TargetMode="External"/><Relationship Id="rId19" Type="http://schemas.openxmlformats.org/officeDocument/2006/relationships/hyperlink" Target="mailto:ylva.nilsson@regeringskansliet.se" TargetMode="External"/><Relationship Id="rId4" Type="http://schemas.openxmlformats.org/officeDocument/2006/relationships/styles" Target="styles.xml"/><Relationship Id="rId9" Type="http://schemas.openxmlformats.org/officeDocument/2006/relationships/hyperlink" Target="mailto:cgrahn@fb.com" TargetMode="External"/><Relationship Id="rId14" Type="http://schemas.openxmlformats.org/officeDocument/2006/relationships/hyperlink" Target="mailto:lblom@google.com" TargetMode="External"/><Relationship Id="rId22" Type="http://schemas.openxmlformats.org/officeDocument/2006/relationships/fontTable" Target="fontTable.xml"/></Relationships>
</file>

<file path=word/theme/theme1.xml><?xml version="1.0" encoding="utf-8"?>
<a:theme xmlns:a="http://schemas.openxmlformats.org/drawingml/2006/main" name="Office-tema">
  <a:themeElements>
    <a:clrScheme name="Regeringskansliet">
      <a:dk1>
        <a:sysClr val="windowText" lastClr="000000"/>
      </a:dk1>
      <a:lt1>
        <a:sysClr val="window" lastClr="FFFFFF"/>
      </a:lt1>
      <a:dk2>
        <a:srgbClr val="716B5F"/>
      </a:dk2>
      <a:lt2>
        <a:srgbClr val="DFDDD9"/>
      </a:lt2>
      <a:accent1>
        <a:srgbClr val="1A3050"/>
      </a:accent1>
      <a:accent2>
        <a:srgbClr val="DFDDD9"/>
      </a:accent2>
      <a:accent3>
        <a:srgbClr val="467199"/>
      </a:accent3>
      <a:accent4>
        <a:srgbClr val="A0B6C9"/>
      </a:accent4>
      <a:accent5>
        <a:srgbClr val="716B5F"/>
      </a:accent5>
      <a:accent6>
        <a:srgbClr val="E0E7EE"/>
      </a:accent6>
      <a:hlink>
        <a:srgbClr val="0563C1"/>
      </a:hlink>
      <a:folHlink>
        <a:srgbClr val="954F72"/>
      </a:folHlink>
    </a:clrScheme>
    <a:fontScheme name="Regeringskansliet WD">
      <a:majorFont>
        <a:latin typeface="Arial"/>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xml version="1.0" encoding="iso-8859-1"?>-->
<DocumentInfo xmlns="http://lp/documentinfo/RK">
  <BaseInfo>
    <RkTemplate/>
    <DocType/>
    <DocTypeShowName/>
    <Status/>
    <Sender>
      <SenderName/>
      <SenderTitle/>
      <SenderMail> </SenderMail>
      <SenderPhone> </SenderPhone>
    </Sender>
    <TopId/>
    <TopSender/>
    <OrganisationInfo>
      <Organisatoriskenhet1> </Organisatoriskenhet1>
      <Organisatoriskenhet2> </Organisatoriskenhet2>
      <Organisatoriskenhet3> </Organisatoriskenhet3>
      <Organisatoriskenhet1Id> </Organisatoriskenhet1Id>
      <Organisatoriskenhet2Id> </Organisatoriskenhet2Id>
      <Organisatoriskenhet3Id> </Organisatoriskenhet3Id>
    </OrganisationInfo>
    <HeaderDate/>
    <Office/>
    <Dnr/>
    <ParagrafNr/>
    <DocumentTitle/>
    <VisitingAddress/>
    <Extra1/>
    <Extra2/>
    <Extra3/>
    <Number/>
    <Recipient/>
    <SenderText/>
    <DocNumber/>
    <Doclanguage/>
    <Appendix/>
    <LogotypeName/>
  </BaseInfo>
</DocumentInfo>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32E82-63CA-4BEB-9A0D-EC3CB50F1C50}">
  <ds:schemaRefs>
    <ds:schemaRef ds:uri="http://lp/documentinfo/RK"/>
  </ds:schemaRefs>
</ds:datastoreItem>
</file>

<file path=customXml/itemProps2.xml><?xml version="1.0" encoding="utf-8"?>
<ds:datastoreItem xmlns:ds="http://schemas.openxmlformats.org/officeDocument/2006/customXml" ds:itemID="{15D4103E-BE57-4782-A3DF-99F0953D7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3680</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Sjölinder</dc:creator>
  <cp:keywords/>
  <dc:description/>
  <cp:lastModifiedBy>Henrik Sjölinder</cp:lastModifiedBy>
  <cp:revision>1</cp:revision>
  <dcterms:created xsi:type="dcterms:W3CDTF">2018-04-12T08:57:00Z</dcterms:created>
  <dcterms:modified xsi:type="dcterms:W3CDTF">2018-04-12T08:58:00Z</dcterms:modified>
</cp:coreProperties>
</file>